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289B0" w14:textId="77777777" w:rsidR="00974916" w:rsidRDefault="00000000">
      <w:pPr>
        <w:spacing w:after="120" w:line="312" w:lineRule="auto"/>
        <w:jc w:val="center"/>
        <w:rPr>
          <w:lang w:eastAsia="zh-CN"/>
        </w:rPr>
      </w:pPr>
      <w:r>
        <w:rPr>
          <w:rFonts w:ascii="仿宋_GB2312" w:eastAsia="仿宋_GB2312" w:hAnsi="仿宋_GB2312"/>
          <w:b/>
          <w:sz w:val="36"/>
          <w:lang w:eastAsia="zh-CN"/>
        </w:rPr>
        <w:t>顺和煤矿泥浆泵配件技术规格书</w:t>
      </w:r>
    </w:p>
    <w:p w14:paraId="7EB90BF6" w14:textId="77777777" w:rsidR="00974916" w:rsidRDefault="00000000">
      <w:pPr>
        <w:spacing w:before="120" w:after="60" w:line="312" w:lineRule="auto"/>
        <w:ind w:firstLineChars="200" w:firstLine="562"/>
        <w:rPr>
          <w:lang w:eastAsia="zh-CN"/>
        </w:rPr>
      </w:pPr>
      <w:r>
        <w:rPr>
          <w:rFonts w:ascii="仿宋_GB2312" w:eastAsia="仿宋_GB2312" w:hAnsi="仿宋_GB2312"/>
          <w:b/>
          <w:sz w:val="28"/>
          <w:lang w:eastAsia="zh-CN"/>
        </w:rPr>
        <w:t>一、项目简介及使用地点</w:t>
      </w:r>
    </w:p>
    <w:p w14:paraId="1C0CD335" w14:textId="77777777" w:rsidR="00974916" w:rsidRDefault="00000000">
      <w:pPr>
        <w:spacing w:after="0" w:line="312" w:lineRule="auto"/>
        <w:ind w:firstLine="560"/>
        <w:jc w:val="both"/>
        <w:rPr>
          <w:lang w:eastAsia="zh-CN"/>
        </w:rPr>
      </w:pPr>
      <w:r>
        <w:rPr>
          <w:rFonts w:ascii="仿宋_GB2312" w:eastAsia="仿宋_GB2312" w:hAnsi="仿宋_GB2312"/>
          <w:sz w:val="28"/>
          <w:lang w:eastAsia="zh-CN"/>
        </w:rPr>
        <w:t>顺和煤矿拟采购一批3NBB</w:t>
      </w:r>
      <w:r>
        <w:rPr>
          <w:rFonts w:ascii="仿宋_GB2312" w:eastAsia="仿宋_GB2312" w:hAnsi="仿宋_GB2312" w:hint="eastAsia"/>
          <w:sz w:val="28"/>
          <w:lang w:eastAsia="zh-CN"/>
        </w:rPr>
        <w:t>7.5～20.0/13～5～45</w:t>
      </w:r>
      <w:r>
        <w:rPr>
          <w:rFonts w:ascii="仿宋_GB2312" w:eastAsia="仿宋_GB2312" w:hAnsi="仿宋_GB2312"/>
          <w:sz w:val="28"/>
          <w:lang w:eastAsia="zh-CN"/>
        </w:rPr>
        <w:t>型煤矿用泥浆泵</w:t>
      </w:r>
      <w:r>
        <w:rPr>
          <w:rFonts w:ascii="仿宋_GB2312" w:eastAsia="仿宋_GB2312" w:hAnsi="仿宋_GB2312" w:hint="eastAsia"/>
          <w:sz w:val="28"/>
          <w:lang w:eastAsia="zh-CN"/>
        </w:rPr>
        <w:t>（BW350/13型）</w:t>
      </w:r>
      <w:r>
        <w:rPr>
          <w:rFonts w:ascii="仿宋_GB2312" w:eastAsia="仿宋_GB2312" w:hAnsi="仿宋_GB2312"/>
          <w:sz w:val="28"/>
          <w:lang w:eastAsia="zh-CN"/>
        </w:rPr>
        <w:t>配件，用于该型泥浆泵的日常检修、维护保养及易损件更换，确保泥浆泵安全、可靠、稳定运行，保障矿井钻探作业正常开展。为确保配件质量、规格符合原厂技术标准，特提出如下技术要求。</w:t>
      </w:r>
    </w:p>
    <w:p w14:paraId="330F4F07" w14:textId="77777777" w:rsidR="00974916" w:rsidRDefault="00000000">
      <w:pPr>
        <w:spacing w:before="120" w:after="60" w:line="312" w:lineRule="auto"/>
        <w:ind w:firstLineChars="200" w:firstLine="562"/>
        <w:rPr>
          <w:lang w:eastAsia="zh-CN"/>
        </w:rPr>
      </w:pPr>
      <w:r>
        <w:rPr>
          <w:rFonts w:ascii="仿宋_GB2312" w:eastAsia="仿宋_GB2312" w:hAnsi="仿宋_GB2312"/>
          <w:b/>
          <w:sz w:val="28"/>
          <w:lang w:eastAsia="zh-CN"/>
        </w:rPr>
        <w:t>二、货物名称及供货范围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705"/>
        <w:gridCol w:w="2357"/>
        <w:gridCol w:w="1814"/>
        <w:gridCol w:w="1229"/>
        <w:gridCol w:w="925"/>
        <w:gridCol w:w="737"/>
        <w:gridCol w:w="794"/>
      </w:tblGrid>
      <w:tr w:rsidR="00974916" w14:paraId="523658EE" w14:textId="77777777">
        <w:trPr>
          <w:tblHeader/>
          <w:jc w:val="center"/>
        </w:trPr>
        <w:tc>
          <w:tcPr>
            <w:tcW w:w="705" w:type="dxa"/>
            <w:vAlign w:val="center"/>
          </w:tcPr>
          <w:p w14:paraId="6D5790EA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序号</w:t>
            </w:r>
            <w:proofErr w:type="spellEnd"/>
          </w:p>
        </w:tc>
        <w:tc>
          <w:tcPr>
            <w:tcW w:w="2357" w:type="dxa"/>
            <w:vAlign w:val="center"/>
          </w:tcPr>
          <w:p w14:paraId="535F44E3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名称</w:t>
            </w:r>
            <w:proofErr w:type="spellEnd"/>
          </w:p>
        </w:tc>
        <w:tc>
          <w:tcPr>
            <w:tcW w:w="1814" w:type="dxa"/>
            <w:vAlign w:val="center"/>
          </w:tcPr>
          <w:p w14:paraId="08E29741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规格</w:t>
            </w:r>
            <w:proofErr w:type="spellEnd"/>
          </w:p>
        </w:tc>
        <w:tc>
          <w:tcPr>
            <w:tcW w:w="1229" w:type="dxa"/>
            <w:vAlign w:val="center"/>
          </w:tcPr>
          <w:p w14:paraId="77D14378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型号</w:t>
            </w:r>
            <w:proofErr w:type="spellEnd"/>
          </w:p>
        </w:tc>
        <w:tc>
          <w:tcPr>
            <w:tcW w:w="925" w:type="dxa"/>
            <w:vAlign w:val="center"/>
          </w:tcPr>
          <w:p w14:paraId="32164EE7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单位</w:t>
            </w:r>
            <w:proofErr w:type="spellEnd"/>
          </w:p>
        </w:tc>
        <w:tc>
          <w:tcPr>
            <w:tcW w:w="737" w:type="dxa"/>
            <w:vAlign w:val="center"/>
          </w:tcPr>
          <w:p w14:paraId="1CDDB495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数量</w:t>
            </w:r>
            <w:proofErr w:type="spellEnd"/>
          </w:p>
        </w:tc>
        <w:tc>
          <w:tcPr>
            <w:tcW w:w="794" w:type="dxa"/>
            <w:vAlign w:val="center"/>
          </w:tcPr>
          <w:p w14:paraId="0065889B" w14:textId="77777777" w:rsidR="0097491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rFonts w:ascii="宋体" w:eastAsia="宋体" w:hAnsi="宋体"/>
                <w:b/>
                <w:sz w:val="24"/>
              </w:rPr>
              <w:t>备注</w:t>
            </w:r>
            <w:proofErr w:type="spellEnd"/>
          </w:p>
        </w:tc>
      </w:tr>
      <w:tr w:rsidR="00974916" w14:paraId="734720FF" w14:textId="77777777">
        <w:trPr>
          <w:jc w:val="center"/>
        </w:trPr>
        <w:tc>
          <w:tcPr>
            <w:tcW w:w="705" w:type="dxa"/>
            <w:vAlign w:val="center"/>
          </w:tcPr>
          <w:p w14:paraId="09FE8C4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0557BA7D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阀压盘Φ136x136</w:t>
            </w:r>
          </w:p>
        </w:tc>
        <w:tc>
          <w:tcPr>
            <w:tcW w:w="1814" w:type="dxa"/>
            <w:vAlign w:val="center"/>
          </w:tcPr>
          <w:p w14:paraId="119A003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BW35-03-02</w:t>
            </w:r>
          </w:p>
        </w:tc>
        <w:tc>
          <w:tcPr>
            <w:tcW w:w="1229" w:type="dxa"/>
            <w:vAlign w:val="center"/>
          </w:tcPr>
          <w:p w14:paraId="5C06F74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24A1D1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04AC63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FA2CAB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48757DC" w14:textId="77777777">
        <w:trPr>
          <w:jc w:val="center"/>
        </w:trPr>
        <w:tc>
          <w:tcPr>
            <w:tcW w:w="705" w:type="dxa"/>
            <w:vAlign w:val="center"/>
          </w:tcPr>
          <w:p w14:paraId="0AC9CD0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</w:t>
            </w:r>
          </w:p>
        </w:tc>
        <w:tc>
          <w:tcPr>
            <w:tcW w:w="2357" w:type="dxa"/>
            <w:vAlign w:val="center"/>
          </w:tcPr>
          <w:p w14:paraId="7ACB38B7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阀压盖Φ100x40</w:t>
            </w:r>
          </w:p>
        </w:tc>
        <w:tc>
          <w:tcPr>
            <w:tcW w:w="1814" w:type="dxa"/>
            <w:vAlign w:val="center"/>
          </w:tcPr>
          <w:p w14:paraId="614BC70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BW35-03-03</w:t>
            </w:r>
          </w:p>
        </w:tc>
        <w:tc>
          <w:tcPr>
            <w:tcW w:w="1229" w:type="dxa"/>
            <w:vAlign w:val="center"/>
          </w:tcPr>
          <w:p w14:paraId="331E5B6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EA4BFA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158551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4C4FF6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E6160C3" w14:textId="77777777">
        <w:trPr>
          <w:jc w:val="center"/>
        </w:trPr>
        <w:tc>
          <w:tcPr>
            <w:tcW w:w="705" w:type="dxa"/>
            <w:vAlign w:val="center"/>
          </w:tcPr>
          <w:p w14:paraId="5742437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</w:t>
            </w:r>
          </w:p>
        </w:tc>
        <w:tc>
          <w:tcPr>
            <w:tcW w:w="2357" w:type="dxa"/>
            <w:vAlign w:val="center"/>
          </w:tcPr>
          <w:p w14:paraId="2421FDD6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钢球罩Φ92x72</w:t>
            </w:r>
          </w:p>
        </w:tc>
        <w:tc>
          <w:tcPr>
            <w:tcW w:w="1814" w:type="dxa"/>
            <w:vAlign w:val="center"/>
          </w:tcPr>
          <w:p w14:paraId="4713CA5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BW35-03-04</w:t>
            </w:r>
          </w:p>
        </w:tc>
        <w:tc>
          <w:tcPr>
            <w:tcW w:w="1229" w:type="dxa"/>
            <w:vAlign w:val="center"/>
          </w:tcPr>
          <w:p w14:paraId="5D455B8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8D4CB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69CDEB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794" w:type="dxa"/>
            <w:vAlign w:val="center"/>
          </w:tcPr>
          <w:p w14:paraId="6B198DC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2F25A27" w14:textId="77777777">
        <w:trPr>
          <w:jc w:val="center"/>
        </w:trPr>
        <w:tc>
          <w:tcPr>
            <w:tcW w:w="705" w:type="dxa"/>
            <w:vAlign w:val="center"/>
          </w:tcPr>
          <w:p w14:paraId="08CA05B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</w:t>
            </w:r>
          </w:p>
        </w:tc>
        <w:tc>
          <w:tcPr>
            <w:tcW w:w="2357" w:type="dxa"/>
            <w:vAlign w:val="center"/>
          </w:tcPr>
          <w:p w14:paraId="4949EE0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大阀座</w:t>
            </w:r>
            <w:proofErr w:type="spellEnd"/>
          </w:p>
        </w:tc>
        <w:tc>
          <w:tcPr>
            <w:tcW w:w="1814" w:type="dxa"/>
            <w:vAlign w:val="center"/>
          </w:tcPr>
          <w:p w14:paraId="343D9DB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BW35-03-05</w:t>
            </w:r>
          </w:p>
        </w:tc>
        <w:tc>
          <w:tcPr>
            <w:tcW w:w="1229" w:type="dxa"/>
            <w:vAlign w:val="center"/>
          </w:tcPr>
          <w:p w14:paraId="3AD87C8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E2D207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443CA5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794" w:type="dxa"/>
            <w:vAlign w:val="center"/>
          </w:tcPr>
          <w:p w14:paraId="77B5C27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CDB9E0F" w14:textId="77777777">
        <w:trPr>
          <w:jc w:val="center"/>
        </w:trPr>
        <w:tc>
          <w:tcPr>
            <w:tcW w:w="705" w:type="dxa"/>
            <w:vAlign w:val="center"/>
          </w:tcPr>
          <w:p w14:paraId="767934A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</w:t>
            </w:r>
          </w:p>
        </w:tc>
        <w:tc>
          <w:tcPr>
            <w:tcW w:w="2357" w:type="dxa"/>
            <w:vAlign w:val="center"/>
          </w:tcPr>
          <w:p w14:paraId="22E5C422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小阀座</w:t>
            </w:r>
            <w:proofErr w:type="spellEnd"/>
          </w:p>
        </w:tc>
        <w:tc>
          <w:tcPr>
            <w:tcW w:w="1814" w:type="dxa"/>
            <w:vAlign w:val="center"/>
          </w:tcPr>
          <w:p w14:paraId="63A221B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BW35-03-06</w:t>
            </w:r>
          </w:p>
        </w:tc>
        <w:tc>
          <w:tcPr>
            <w:tcW w:w="1229" w:type="dxa"/>
            <w:vAlign w:val="center"/>
          </w:tcPr>
          <w:p w14:paraId="5DF37F3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164E4E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6AE766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214</w:t>
            </w:r>
          </w:p>
        </w:tc>
        <w:tc>
          <w:tcPr>
            <w:tcW w:w="794" w:type="dxa"/>
            <w:vAlign w:val="center"/>
          </w:tcPr>
          <w:p w14:paraId="1E00B99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04CD7AA" w14:textId="77777777">
        <w:trPr>
          <w:jc w:val="center"/>
        </w:trPr>
        <w:tc>
          <w:tcPr>
            <w:tcW w:w="705" w:type="dxa"/>
            <w:vAlign w:val="center"/>
          </w:tcPr>
          <w:p w14:paraId="304B69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</w:t>
            </w:r>
          </w:p>
        </w:tc>
        <w:tc>
          <w:tcPr>
            <w:tcW w:w="2357" w:type="dxa"/>
            <w:vAlign w:val="center"/>
          </w:tcPr>
          <w:p w14:paraId="582050E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缸盖压板</w:t>
            </w:r>
            <w:proofErr w:type="spellEnd"/>
          </w:p>
        </w:tc>
        <w:tc>
          <w:tcPr>
            <w:tcW w:w="1814" w:type="dxa"/>
            <w:vAlign w:val="center"/>
          </w:tcPr>
          <w:p w14:paraId="6ACD959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BW35-03-07</w:t>
            </w:r>
          </w:p>
        </w:tc>
        <w:tc>
          <w:tcPr>
            <w:tcW w:w="1229" w:type="dxa"/>
            <w:vAlign w:val="center"/>
          </w:tcPr>
          <w:p w14:paraId="6BEFFD7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0DADE8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7987C8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FECF3A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699ABE0" w14:textId="77777777">
        <w:trPr>
          <w:jc w:val="center"/>
        </w:trPr>
        <w:tc>
          <w:tcPr>
            <w:tcW w:w="705" w:type="dxa"/>
            <w:vAlign w:val="center"/>
          </w:tcPr>
          <w:p w14:paraId="2EFA67D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</w:t>
            </w:r>
          </w:p>
        </w:tc>
        <w:tc>
          <w:tcPr>
            <w:tcW w:w="2357" w:type="dxa"/>
            <w:vAlign w:val="center"/>
          </w:tcPr>
          <w:p w14:paraId="576F00E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缸盖</w:t>
            </w:r>
            <w:proofErr w:type="spellEnd"/>
          </w:p>
        </w:tc>
        <w:tc>
          <w:tcPr>
            <w:tcW w:w="1814" w:type="dxa"/>
            <w:vAlign w:val="center"/>
          </w:tcPr>
          <w:p w14:paraId="58821D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BW35-03-08</w:t>
            </w:r>
          </w:p>
        </w:tc>
        <w:tc>
          <w:tcPr>
            <w:tcW w:w="1229" w:type="dxa"/>
            <w:vAlign w:val="center"/>
          </w:tcPr>
          <w:p w14:paraId="12BFBA5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05C716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5772F1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</w:t>
            </w:r>
          </w:p>
        </w:tc>
        <w:tc>
          <w:tcPr>
            <w:tcW w:w="794" w:type="dxa"/>
            <w:vAlign w:val="center"/>
          </w:tcPr>
          <w:p w14:paraId="5855974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3ED26D8" w14:textId="77777777">
        <w:trPr>
          <w:jc w:val="center"/>
        </w:trPr>
        <w:tc>
          <w:tcPr>
            <w:tcW w:w="705" w:type="dxa"/>
            <w:vAlign w:val="center"/>
          </w:tcPr>
          <w:p w14:paraId="3063A0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</w:t>
            </w:r>
          </w:p>
        </w:tc>
        <w:tc>
          <w:tcPr>
            <w:tcW w:w="2357" w:type="dxa"/>
            <w:vAlign w:val="center"/>
          </w:tcPr>
          <w:p w14:paraId="791E4A98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缸顶套Φ113x86</w:t>
            </w:r>
          </w:p>
        </w:tc>
        <w:tc>
          <w:tcPr>
            <w:tcW w:w="1814" w:type="dxa"/>
            <w:vAlign w:val="center"/>
          </w:tcPr>
          <w:p w14:paraId="1A20980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BW35-03-09</w:t>
            </w:r>
          </w:p>
        </w:tc>
        <w:tc>
          <w:tcPr>
            <w:tcW w:w="1229" w:type="dxa"/>
            <w:vAlign w:val="center"/>
          </w:tcPr>
          <w:p w14:paraId="6F7583F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A5537E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24EA5B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30</w:t>
            </w:r>
          </w:p>
        </w:tc>
        <w:tc>
          <w:tcPr>
            <w:tcW w:w="794" w:type="dxa"/>
            <w:vAlign w:val="center"/>
          </w:tcPr>
          <w:p w14:paraId="1E37F63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B1F4E0D" w14:textId="77777777">
        <w:trPr>
          <w:jc w:val="center"/>
        </w:trPr>
        <w:tc>
          <w:tcPr>
            <w:tcW w:w="705" w:type="dxa"/>
            <w:vAlign w:val="center"/>
          </w:tcPr>
          <w:p w14:paraId="1BF82A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</w:t>
            </w:r>
          </w:p>
        </w:tc>
        <w:tc>
          <w:tcPr>
            <w:tcW w:w="2357" w:type="dxa"/>
            <w:vAlign w:val="center"/>
          </w:tcPr>
          <w:p w14:paraId="1A7A984C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缸套Φ100x204</w:t>
            </w:r>
          </w:p>
        </w:tc>
        <w:tc>
          <w:tcPr>
            <w:tcW w:w="1814" w:type="dxa"/>
            <w:vAlign w:val="center"/>
          </w:tcPr>
          <w:p w14:paraId="6C315F6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BW35-03-10</w:t>
            </w:r>
          </w:p>
        </w:tc>
        <w:tc>
          <w:tcPr>
            <w:tcW w:w="1229" w:type="dxa"/>
            <w:vAlign w:val="center"/>
          </w:tcPr>
          <w:p w14:paraId="3D26747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74F0F5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F0B433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44</w:t>
            </w:r>
          </w:p>
        </w:tc>
        <w:tc>
          <w:tcPr>
            <w:tcW w:w="794" w:type="dxa"/>
            <w:vAlign w:val="center"/>
          </w:tcPr>
          <w:p w14:paraId="6E1F201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9048B0D" w14:textId="77777777">
        <w:trPr>
          <w:jc w:val="center"/>
        </w:trPr>
        <w:tc>
          <w:tcPr>
            <w:tcW w:w="705" w:type="dxa"/>
            <w:vAlign w:val="center"/>
          </w:tcPr>
          <w:p w14:paraId="3B02230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</w:t>
            </w:r>
          </w:p>
        </w:tc>
        <w:tc>
          <w:tcPr>
            <w:tcW w:w="2357" w:type="dxa"/>
            <w:vAlign w:val="center"/>
          </w:tcPr>
          <w:p w14:paraId="5C05FF3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护圈</w:t>
            </w:r>
            <w:proofErr w:type="spellEnd"/>
          </w:p>
        </w:tc>
        <w:tc>
          <w:tcPr>
            <w:tcW w:w="1814" w:type="dxa"/>
            <w:vAlign w:val="center"/>
          </w:tcPr>
          <w:p w14:paraId="6D1C7B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BW35-03-11</w:t>
            </w:r>
          </w:p>
        </w:tc>
        <w:tc>
          <w:tcPr>
            <w:tcW w:w="1229" w:type="dxa"/>
            <w:vAlign w:val="center"/>
          </w:tcPr>
          <w:p w14:paraId="78B249A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ABF829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003059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100</w:t>
            </w:r>
          </w:p>
        </w:tc>
        <w:tc>
          <w:tcPr>
            <w:tcW w:w="794" w:type="dxa"/>
            <w:vAlign w:val="center"/>
          </w:tcPr>
          <w:p w14:paraId="1EF99CE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1BCCC71" w14:textId="77777777">
        <w:trPr>
          <w:jc w:val="center"/>
        </w:trPr>
        <w:tc>
          <w:tcPr>
            <w:tcW w:w="705" w:type="dxa"/>
            <w:vAlign w:val="center"/>
          </w:tcPr>
          <w:p w14:paraId="6E5762B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</w:t>
            </w:r>
          </w:p>
        </w:tc>
        <w:tc>
          <w:tcPr>
            <w:tcW w:w="2357" w:type="dxa"/>
            <w:vAlign w:val="center"/>
          </w:tcPr>
          <w:p w14:paraId="2972DD0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线切割垫圈</w:t>
            </w:r>
            <w:proofErr w:type="spellEnd"/>
          </w:p>
        </w:tc>
        <w:tc>
          <w:tcPr>
            <w:tcW w:w="1814" w:type="dxa"/>
            <w:vAlign w:val="center"/>
          </w:tcPr>
          <w:p w14:paraId="3696013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BW35-03-12</w:t>
            </w:r>
          </w:p>
        </w:tc>
        <w:tc>
          <w:tcPr>
            <w:tcW w:w="1229" w:type="dxa"/>
            <w:vAlign w:val="center"/>
          </w:tcPr>
          <w:p w14:paraId="33B9E3F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D6A4E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245BB9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83B306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FF82FEA" w14:textId="77777777">
        <w:trPr>
          <w:jc w:val="center"/>
        </w:trPr>
        <w:tc>
          <w:tcPr>
            <w:tcW w:w="705" w:type="dxa"/>
            <w:vAlign w:val="center"/>
          </w:tcPr>
          <w:p w14:paraId="12FBC99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12</w:t>
            </w:r>
          </w:p>
        </w:tc>
        <w:tc>
          <w:tcPr>
            <w:tcW w:w="2357" w:type="dxa"/>
            <w:vAlign w:val="center"/>
          </w:tcPr>
          <w:p w14:paraId="60727F93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泵体</w:t>
            </w:r>
            <w:proofErr w:type="spellEnd"/>
          </w:p>
        </w:tc>
        <w:tc>
          <w:tcPr>
            <w:tcW w:w="1814" w:type="dxa"/>
            <w:vAlign w:val="center"/>
          </w:tcPr>
          <w:p w14:paraId="239507B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BW35-03-13</w:t>
            </w:r>
          </w:p>
        </w:tc>
        <w:tc>
          <w:tcPr>
            <w:tcW w:w="1229" w:type="dxa"/>
            <w:vAlign w:val="center"/>
          </w:tcPr>
          <w:p w14:paraId="2754CA4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ADFAE8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2372A2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9586A7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E4F66CD" w14:textId="77777777">
        <w:trPr>
          <w:jc w:val="center"/>
        </w:trPr>
        <w:tc>
          <w:tcPr>
            <w:tcW w:w="705" w:type="dxa"/>
            <w:vAlign w:val="center"/>
          </w:tcPr>
          <w:p w14:paraId="4F530D0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13</w:t>
            </w:r>
          </w:p>
        </w:tc>
        <w:tc>
          <w:tcPr>
            <w:tcW w:w="2357" w:type="dxa"/>
            <w:vAlign w:val="center"/>
          </w:tcPr>
          <w:p w14:paraId="4028C540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出浆接头</w:t>
            </w:r>
            <w:proofErr w:type="spellEnd"/>
          </w:p>
        </w:tc>
        <w:tc>
          <w:tcPr>
            <w:tcW w:w="1814" w:type="dxa"/>
            <w:vAlign w:val="center"/>
          </w:tcPr>
          <w:p w14:paraId="7724090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BW35-03-14</w:t>
            </w:r>
          </w:p>
        </w:tc>
        <w:tc>
          <w:tcPr>
            <w:tcW w:w="1229" w:type="dxa"/>
            <w:vAlign w:val="center"/>
          </w:tcPr>
          <w:p w14:paraId="3C7C520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862A3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B3440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EA5EBA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32BC62A" w14:textId="77777777">
        <w:trPr>
          <w:jc w:val="center"/>
        </w:trPr>
        <w:tc>
          <w:tcPr>
            <w:tcW w:w="705" w:type="dxa"/>
            <w:vAlign w:val="center"/>
          </w:tcPr>
          <w:p w14:paraId="3727923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14</w:t>
            </w:r>
          </w:p>
        </w:tc>
        <w:tc>
          <w:tcPr>
            <w:tcW w:w="2357" w:type="dxa"/>
            <w:vAlign w:val="center"/>
          </w:tcPr>
          <w:p w14:paraId="0421870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进浆接头</w:t>
            </w:r>
            <w:proofErr w:type="spellEnd"/>
          </w:p>
        </w:tc>
        <w:tc>
          <w:tcPr>
            <w:tcW w:w="1814" w:type="dxa"/>
            <w:vAlign w:val="center"/>
          </w:tcPr>
          <w:p w14:paraId="1546B83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BW35-03-15</w:t>
            </w:r>
          </w:p>
        </w:tc>
        <w:tc>
          <w:tcPr>
            <w:tcW w:w="1229" w:type="dxa"/>
            <w:vAlign w:val="center"/>
          </w:tcPr>
          <w:p w14:paraId="5516F70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D1036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20CFCA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745932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B0AA886" w14:textId="77777777">
        <w:trPr>
          <w:jc w:val="center"/>
        </w:trPr>
        <w:tc>
          <w:tcPr>
            <w:tcW w:w="705" w:type="dxa"/>
            <w:vAlign w:val="center"/>
          </w:tcPr>
          <w:p w14:paraId="715E288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15</w:t>
            </w:r>
          </w:p>
        </w:tc>
        <w:tc>
          <w:tcPr>
            <w:tcW w:w="2357" w:type="dxa"/>
            <w:vAlign w:val="center"/>
          </w:tcPr>
          <w:p w14:paraId="444592D7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衬套</w:t>
            </w:r>
            <w:proofErr w:type="spellEnd"/>
          </w:p>
        </w:tc>
        <w:tc>
          <w:tcPr>
            <w:tcW w:w="1814" w:type="dxa"/>
            <w:vAlign w:val="center"/>
          </w:tcPr>
          <w:p w14:paraId="3C1F2D2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BW35-03-16</w:t>
            </w:r>
          </w:p>
        </w:tc>
        <w:tc>
          <w:tcPr>
            <w:tcW w:w="1229" w:type="dxa"/>
            <w:vAlign w:val="center"/>
          </w:tcPr>
          <w:p w14:paraId="131506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8B44AB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7A3E5F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5B9FC2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D2DA504" w14:textId="77777777">
        <w:trPr>
          <w:jc w:val="center"/>
        </w:trPr>
        <w:tc>
          <w:tcPr>
            <w:tcW w:w="705" w:type="dxa"/>
            <w:vAlign w:val="center"/>
          </w:tcPr>
          <w:p w14:paraId="42F0066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16</w:t>
            </w:r>
          </w:p>
        </w:tc>
        <w:tc>
          <w:tcPr>
            <w:tcW w:w="2357" w:type="dxa"/>
            <w:vAlign w:val="center"/>
          </w:tcPr>
          <w:p w14:paraId="0D328293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压盖Φ142</w:t>
            </w:r>
          </w:p>
        </w:tc>
        <w:tc>
          <w:tcPr>
            <w:tcW w:w="1814" w:type="dxa"/>
            <w:vAlign w:val="center"/>
          </w:tcPr>
          <w:p w14:paraId="65C7FD1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BW35-03-17</w:t>
            </w:r>
          </w:p>
        </w:tc>
        <w:tc>
          <w:tcPr>
            <w:tcW w:w="1229" w:type="dxa"/>
            <w:vAlign w:val="center"/>
          </w:tcPr>
          <w:p w14:paraId="44465F2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ABE6E8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6A2424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9D64BF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9F7592D" w14:textId="77777777">
        <w:trPr>
          <w:jc w:val="center"/>
        </w:trPr>
        <w:tc>
          <w:tcPr>
            <w:tcW w:w="705" w:type="dxa"/>
            <w:vAlign w:val="center"/>
          </w:tcPr>
          <w:p w14:paraId="7B20533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17</w:t>
            </w:r>
          </w:p>
        </w:tc>
        <w:tc>
          <w:tcPr>
            <w:tcW w:w="2357" w:type="dxa"/>
            <w:vAlign w:val="center"/>
          </w:tcPr>
          <w:p w14:paraId="22250068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安全阀弯头底座</w:t>
            </w:r>
            <w:proofErr w:type="spellEnd"/>
          </w:p>
        </w:tc>
        <w:tc>
          <w:tcPr>
            <w:tcW w:w="1814" w:type="dxa"/>
            <w:vAlign w:val="center"/>
          </w:tcPr>
          <w:p w14:paraId="008D5B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BW35-03-18</w:t>
            </w:r>
          </w:p>
        </w:tc>
        <w:tc>
          <w:tcPr>
            <w:tcW w:w="1229" w:type="dxa"/>
            <w:vAlign w:val="center"/>
          </w:tcPr>
          <w:p w14:paraId="4A091A9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A4D609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57EF7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2EF1B4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609A5A7" w14:textId="77777777">
        <w:trPr>
          <w:jc w:val="center"/>
        </w:trPr>
        <w:tc>
          <w:tcPr>
            <w:tcW w:w="705" w:type="dxa"/>
            <w:vAlign w:val="center"/>
          </w:tcPr>
          <w:p w14:paraId="6124E50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18</w:t>
            </w:r>
          </w:p>
        </w:tc>
        <w:tc>
          <w:tcPr>
            <w:tcW w:w="2357" w:type="dxa"/>
            <w:vAlign w:val="center"/>
          </w:tcPr>
          <w:p w14:paraId="5F72CA3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三通体</w:t>
            </w:r>
            <w:proofErr w:type="spellEnd"/>
          </w:p>
        </w:tc>
        <w:tc>
          <w:tcPr>
            <w:tcW w:w="1814" w:type="dxa"/>
            <w:vAlign w:val="center"/>
          </w:tcPr>
          <w:p w14:paraId="51C4217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BW35-03-19</w:t>
            </w:r>
          </w:p>
        </w:tc>
        <w:tc>
          <w:tcPr>
            <w:tcW w:w="1229" w:type="dxa"/>
            <w:vAlign w:val="center"/>
          </w:tcPr>
          <w:p w14:paraId="6C45376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66C8FA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DD04DC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B4520D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4765A81" w14:textId="77777777">
        <w:trPr>
          <w:jc w:val="center"/>
        </w:trPr>
        <w:tc>
          <w:tcPr>
            <w:tcW w:w="705" w:type="dxa"/>
            <w:vAlign w:val="center"/>
          </w:tcPr>
          <w:p w14:paraId="1B24F7C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19</w:t>
            </w:r>
          </w:p>
        </w:tc>
        <w:tc>
          <w:tcPr>
            <w:tcW w:w="2357" w:type="dxa"/>
            <w:vAlign w:val="center"/>
          </w:tcPr>
          <w:p w14:paraId="744317CF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压力表弯管</w:t>
            </w:r>
            <w:proofErr w:type="spellEnd"/>
          </w:p>
        </w:tc>
        <w:tc>
          <w:tcPr>
            <w:tcW w:w="1814" w:type="dxa"/>
            <w:vAlign w:val="center"/>
          </w:tcPr>
          <w:p w14:paraId="4CF5641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BW35-03-20</w:t>
            </w:r>
          </w:p>
        </w:tc>
        <w:tc>
          <w:tcPr>
            <w:tcW w:w="1229" w:type="dxa"/>
            <w:vAlign w:val="center"/>
          </w:tcPr>
          <w:p w14:paraId="7D0CFAC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5FC8D6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4C8EFB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BA06CA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38FD3F3" w14:textId="77777777">
        <w:trPr>
          <w:jc w:val="center"/>
        </w:trPr>
        <w:tc>
          <w:tcPr>
            <w:tcW w:w="705" w:type="dxa"/>
            <w:vAlign w:val="center"/>
          </w:tcPr>
          <w:p w14:paraId="3B7AD40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2357" w:type="dxa"/>
            <w:vAlign w:val="center"/>
          </w:tcPr>
          <w:p w14:paraId="722560EA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阀门Φ40</w:t>
            </w:r>
          </w:p>
        </w:tc>
        <w:tc>
          <w:tcPr>
            <w:tcW w:w="1814" w:type="dxa"/>
            <w:vAlign w:val="center"/>
          </w:tcPr>
          <w:p w14:paraId="1F03F6A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BW35-03-21</w:t>
            </w:r>
          </w:p>
        </w:tc>
        <w:tc>
          <w:tcPr>
            <w:tcW w:w="1229" w:type="dxa"/>
            <w:vAlign w:val="center"/>
          </w:tcPr>
          <w:p w14:paraId="761B4CD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060004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DF8009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E3C1F7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432572B" w14:textId="77777777">
        <w:trPr>
          <w:jc w:val="center"/>
        </w:trPr>
        <w:tc>
          <w:tcPr>
            <w:tcW w:w="705" w:type="dxa"/>
            <w:vAlign w:val="center"/>
          </w:tcPr>
          <w:p w14:paraId="5FC2E23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21</w:t>
            </w:r>
          </w:p>
        </w:tc>
        <w:tc>
          <w:tcPr>
            <w:tcW w:w="2357" w:type="dxa"/>
            <w:vAlign w:val="center"/>
          </w:tcPr>
          <w:p w14:paraId="526C9EF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进口胶垫</w:t>
            </w:r>
            <w:proofErr w:type="spellEnd"/>
          </w:p>
        </w:tc>
        <w:tc>
          <w:tcPr>
            <w:tcW w:w="1814" w:type="dxa"/>
            <w:vAlign w:val="center"/>
          </w:tcPr>
          <w:p w14:paraId="2C1B147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BW35-03-22</w:t>
            </w:r>
          </w:p>
        </w:tc>
        <w:tc>
          <w:tcPr>
            <w:tcW w:w="1229" w:type="dxa"/>
            <w:vAlign w:val="center"/>
          </w:tcPr>
          <w:p w14:paraId="25EBFB0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90B37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E548DE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CD50BCC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4627AF3" w14:textId="77777777">
        <w:trPr>
          <w:jc w:val="center"/>
        </w:trPr>
        <w:tc>
          <w:tcPr>
            <w:tcW w:w="705" w:type="dxa"/>
            <w:vAlign w:val="center"/>
          </w:tcPr>
          <w:p w14:paraId="2A46E01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22</w:t>
            </w:r>
          </w:p>
        </w:tc>
        <w:tc>
          <w:tcPr>
            <w:tcW w:w="2357" w:type="dxa"/>
            <w:vAlign w:val="center"/>
          </w:tcPr>
          <w:p w14:paraId="7C0FB987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放水堵M36</w:t>
            </w:r>
          </w:p>
        </w:tc>
        <w:tc>
          <w:tcPr>
            <w:tcW w:w="1814" w:type="dxa"/>
            <w:vAlign w:val="center"/>
          </w:tcPr>
          <w:p w14:paraId="024D74D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BW35-03-23</w:t>
            </w:r>
          </w:p>
        </w:tc>
        <w:tc>
          <w:tcPr>
            <w:tcW w:w="1229" w:type="dxa"/>
            <w:vAlign w:val="center"/>
          </w:tcPr>
          <w:p w14:paraId="70874AA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1486CA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27DD84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0DEF4C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EA343B0" w14:textId="77777777">
        <w:trPr>
          <w:jc w:val="center"/>
        </w:trPr>
        <w:tc>
          <w:tcPr>
            <w:tcW w:w="705" w:type="dxa"/>
            <w:vAlign w:val="center"/>
          </w:tcPr>
          <w:p w14:paraId="2113764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23</w:t>
            </w:r>
          </w:p>
        </w:tc>
        <w:tc>
          <w:tcPr>
            <w:tcW w:w="2357" w:type="dxa"/>
            <w:vAlign w:val="center"/>
          </w:tcPr>
          <w:p w14:paraId="02AD258A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空气室</w:t>
            </w:r>
            <w:proofErr w:type="spellEnd"/>
          </w:p>
        </w:tc>
        <w:tc>
          <w:tcPr>
            <w:tcW w:w="1814" w:type="dxa"/>
            <w:vAlign w:val="center"/>
          </w:tcPr>
          <w:p w14:paraId="4785C4E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BW35-03-24</w:t>
            </w:r>
          </w:p>
        </w:tc>
        <w:tc>
          <w:tcPr>
            <w:tcW w:w="1229" w:type="dxa"/>
            <w:vAlign w:val="center"/>
          </w:tcPr>
          <w:p w14:paraId="71DF740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4727A5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6CD5BE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F4BEBD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114CEBB" w14:textId="77777777">
        <w:trPr>
          <w:jc w:val="center"/>
        </w:trPr>
        <w:tc>
          <w:tcPr>
            <w:tcW w:w="705" w:type="dxa"/>
            <w:vAlign w:val="center"/>
          </w:tcPr>
          <w:p w14:paraId="186893B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24</w:t>
            </w:r>
          </w:p>
        </w:tc>
        <w:tc>
          <w:tcPr>
            <w:tcW w:w="2357" w:type="dxa"/>
            <w:vAlign w:val="center"/>
          </w:tcPr>
          <w:p w14:paraId="7EF70EEB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</w:t>
            </w:r>
            <w:proofErr w:type="spellEnd"/>
          </w:p>
        </w:tc>
        <w:tc>
          <w:tcPr>
            <w:tcW w:w="1814" w:type="dxa"/>
            <w:vAlign w:val="center"/>
          </w:tcPr>
          <w:p w14:paraId="670445D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BW35-04-00</w:t>
            </w:r>
          </w:p>
        </w:tc>
        <w:tc>
          <w:tcPr>
            <w:tcW w:w="1229" w:type="dxa"/>
            <w:vAlign w:val="center"/>
          </w:tcPr>
          <w:p w14:paraId="29F8BF6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6D3618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652529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F3721B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E148D93" w14:textId="77777777">
        <w:trPr>
          <w:jc w:val="center"/>
        </w:trPr>
        <w:tc>
          <w:tcPr>
            <w:tcW w:w="705" w:type="dxa"/>
            <w:vAlign w:val="center"/>
          </w:tcPr>
          <w:p w14:paraId="264BBBB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25</w:t>
            </w:r>
          </w:p>
        </w:tc>
        <w:tc>
          <w:tcPr>
            <w:tcW w:w="2357" w:type="dxa"/>
            <w:vAlign w:val="center"/>
          </w:tcPr>
          <w:p w14:paraId="426C5463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安全阀壳体</w:t>
            </w:r>
            <w:proofErr w:type="spellEnd"/>
          </w:p>
        </w:tc>
        <w:tc>
          <w:tcPr>
            <w:tcW w:w="1814" w:type="dxa"/>
            <w:vAlign w:val="center"/>
          </w:tcPr>
          <w:p w14:paraId="50EE20B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BW35-04-01</w:t>
            </w:r>
          </w:p>
        </w:tc>
        <w:tc>
          <w:tcPr>
            <w:tcW w:w="1229" w:type="dxa"/>
            <w:vAlign w:val="center"/>
          </w:tcPr>
          <w:p w14:paraId="5A69387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1A8D58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5134AE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02DF4C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31C3C3C" w14:textId="77777777">
        <w:trPr>
          <w:jc w:val="center"/>
        </w:trPr>
        <w:tc>
          <w:tcPr>
            <w:tcW w:w="705" w:type="dxa"/>
            <w:vAlign w:val="center"/>
          </w:tcPr>
          <w:p w14:paraId="15880FF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26</w:t>
            </w:r>
          </w:p>
        </w:tc>
        <w:tc>
          <w:tcPr>
            <w:tcW w:w="2357" w:type="dxa"/>
            <w:vAlign w:val="center"/>
          </w:tcPr>
          <w:p w14:paraId="1FD9BFEA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安全阀丝堵</w:t>
            </w:r>
            <w:proofErr w:type="spellEnd"/>
          </w:p>
        </w:tc>
        <w:tc>
          <w:tcPr>
            <w:tcW w:w="1814" w:type="dxa"/>
            <w:vAlign w:val="center"/>
          </w:tcPr>
          <w:p w14:paraId="7FA4428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BW35-04-02</w:t>
            </w:r>
          </w:p>
        </w:tc>
        <w:tc>
          <w:tcPr>
            <w:tcW w:w="1229" w:type="dxa"/>
            <w:vAlign w:val="center"/>
          </w:tcPr>
          <w:p w14:paraId="5B99430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1AD6B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50EDA1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5D18D0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3054868" w14:textId="77777777">
        <w:trPr>
          <w:jc w:val="center"/>
        </w:trPr>
        <w:tc>
          <w:tcPr>
            <w:tcW w:w="705" w:type="dxa"/>
            <w:vAlign w:val="center"/>
          </w:tcPr>
          <w:p w14:paraId="6D3F727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27</w:t>
            </w:r>
          </w:p>
        </w:tc>
        <w:tc>
          <w:tcPr>
            <w:tcW w:w="2357" w:type="dxa"/>
            <w:vAlign w:val="center"/>
          </w:tcPr>
          <w:p w14:paraId="3617CABA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安全阀铁堵</w:t>
            </w:r>
            <w:proofErr w:type="spellEnd"/>
          </w:p>
        </w:tc>
        <w:tc>
          <w:tcPr>
            <w:tcW w:w="1814" w:type="dxa"/>
            <w:vAlign w:val="center"/>
          </w:tcPr>
          <w:p w14:paraId="49C91DA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BW35-04-03</w:t>
            </w:r>
          </w:p>
        </w:tc>
        <w:tc>
          <w:tcPr>
            <w:tcW w:w="1229" w:type="dxa"/>
            <w:vAlign w:val="center"/>
          </w:tcPr>
          <w:p w14:paraId="438398F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A8F000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B0132B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8042B7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A8D620D" w14:textId="77777777">
        <w:trPr>
          <w:jc w:val="center"/>
        </w:trPr>
        <w:tc>
          <w:tcPr>
            <w:tcW w:w="705" w:type="dxa"/>
            <w:vAlign w:val="center"/>
          </w:tcPr>
          <w:p w14:paraId="1CB78A2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28</w:t>
            </w:r>
          </w:p>
        </w:tc>
        <w:tc>
          <w:tcPr>
            <w:tcW w:w="2357" w:type="dxa"/>
            <w:vAlign w:val="center"/>
          </w:tcPr>
          <w:p w14:paraId="483B17B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弹簧堵</w:t>
            </w:r>
            <w:proofErr w:type="spellEnd"/>
          </w:p>
        </w:tc>
        <w:tc>
          <w:tcPr>
            <w:tcW w:w="1814" w:type="dxa"/>
            <w:vAlign w:val="center"/>
          </w:tcPr>
          <w:p w14:paraId="1E09876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BW35-04-04</w:t>
            </w:r>
          </w:p>
        </w:tc>
        <w:tc>
          <w:tcPr>
            <w:tcW w:w="1229" w:type="dxa"/>
            <w:vAlign w:val="center"/>
          </w:tcPr>
          <w:p w14:paraId="6E9C053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280A21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BD70C1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3F8CAE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6E239AE" w14:textId="77777777">
        <w:trPr>
          <w:jc w:val="center"/>
        </w:trPr>
        <w:tc>
          <w:tcPr>
            <w:tcW w:w="705" w:type="dxa"/>
            <w:vAlign w:val="center"/>
          </w:tcPr>
          <w:p w14:paraId="2CF76DE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29</w:t>
            </w:r>
          </w:p>
        </w:tc>
        <w:tc>
          <w:tcPr>
            <w:tcW w:w="2357" w:type="dxa"/>
            <w:vAlign w:val="center"/>
          </w:tcPr>
          <w:p w14:paraId="2B402750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电镀弹簧</w:t>
            </w:r>
            <w:proofErr w:type="spellEnd"/>
          </w:p>
        </w:tc>
        <w:tc>
          <w:tcPr>
            <w:tcW w:w="1814" w:type="dxa"/>
            <w:vAlign w:val="center"/>
          </w:tcPr>
          <w:p w14:paraId="5730ED3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BW35-04-05</w:t>
            </w:r>
          </w:p>
        </w:tc>
        <w:tc>
          <w:tcPr>
            <w:tcW w:w="1229" w:type="dxa"/>
            <w:vAlign w:val="center"/>
          </w:tcPr>
          <w:p w14:paraId="0B09704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4256C6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ABD452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A129B72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AB21211" w14:textId="77777777">
        <w:trPr>
          <w:jc w:val="center"/>
        </w:trPr>
        <w:tc>
          <w:tcPr>
            <w:tcW w:w="705" w:type="dxa"/>
            <w:vAlign w:val="center"/>
          </w:tcPr>
          <w:p w14:paraId="5FCBBD2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lastRenderedPageBreak/>
              <w:t>30</w:t>
            </w:r>
          </w:p>
        </w:tc>
        <w:tc>
          <w:tcPr>
            <w:tcW w:w="2357" w:type="dxa"/>
            <w:vAlign w:val="center"/>
          </w:tcPr>
          <w:p w14:paraId="26252FA8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安全阀帽</w:t>
            </w:r>
            <w:proofErr w:type="spellEnd"/>
          </w:p>
        </w:tc>
        <w:tc>
          <w:tcPr>
            <w:tcW w:w="1814" w:type="dxa"/>
            <w:vAlign w:val="center"/>
          </w:tcPr>
          <w:p w14:paraId="7BA1FE5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BW35-04-06</w:t>
            </w:r>
          </w:p>
        </w:tc>
        <w:tc>
          <w:tcPr>
            <w:tcW w:w="1229" w:type="dxa"/>
            <w:vAlign w:val="center"/>
          </w:tcPr>
          <w:p w14:paraId="10A8612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6A3B2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0F6DA6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925D03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5F15CD2" w14:textId="77777777">
        <w:trPr>
          <w:jc w:val="center"/>
        </w:trPr>
        <w:tc>
          <w:tcPr>
            <w:tcW w:w="705" w:type="dxa"/>
            <w:vAlign w:val="center"/>
          </w:tcPr>
          <w:p w14:paraId="2C6BFD9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31</w:t>
            </w:r>
          </w:p>
        </w:tc>
        <w:tc>
          <w:tcPr>
            <w:tcW w:w="2357" w:type="dxa"/>
            <w:vAlign w:val="center"/>
          </w:tcPr>
          <w:p w14:paraId="45EBE3B8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弯头</w:t>
            </w:r>
            <w:proofErr w:type="spellEnd"/>
          </w:p>
        </w:tc>
        <w:tc>
          <w:tcPr>
            <w:tcW w:w="1814" w:type="dxa"/>
            <w:vAlign w:val="center"/>
          </w:tcPr>
          <w:p w14:paraId="058BD23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BW35-04-07</w:t>
            </w:r>
          </w:p>
        </w:tc>
        <w:tc>
          <w:tcPr>
            <w:tcW w:w="1229" w:type="dxa"/>
            <w:vAlign w:val="center"/>
          </w:tcPr>
          <w:p w14:paraId="600CC06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43D23C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89166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D20949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36C3D3F" w14:textId="77777777">
        <w:trPr>
          <w:jc w:val="center"/>
        </w:trPr>
        <w:tc>
          <w:tcPr>
            <w:tcW w:w="705" w:type="dxa"/>
            <w:vAlign w:val="center"/>
          </w:tcPr>
          <w:p w14:paraId="1782905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32</w:t>
            </w:r>
          </w:p>
        </w:tc>
        <w:tc>
          <w:tcPr>
            <w:tcW w:w="2357" w:type="dxa"/>
            <w:vAlign w:val="center"/>
          </w:tcPr>
          <w:p w14:paraId="06E878AF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顶丝M12x80</w:t>
            </w:r>
          </w:p>
        </w:tc>
        <w:tc>
          <w:tcPr>
            <w:tcW w:w="1814" w:type="dxa"/>
            <w:vAlign w:val="center"/>
          </w:tcPr>
          <w:p w14:paraId="1F6A769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BW35-04-08</w:t>
            </w:r>
          </w:p>
        </w:tc>
        <w:tc>
          <w:tcPr>
            <w:tcW w:w="1229" w:type="dxa"/>
            <w:vAlign w:val="center"/>
          </w:tcPr>
          <w:p w14:paraId="52544E5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74EC83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46285B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2B0CB1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B627921" w14:textId="77777777">
        <w:trPr>
          <w:jc w:val="center"/>
        </w:trPr>
        <w:tc>
          <w:tcPr>
            <w:tcW w:w="705" w:type="dxa"/>
            <w:vAlign w:val="center"/>
          </w:tcPr>
          <w:p w14:paraId="7A76787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33</w:t>
            </w:r>
          </w:p>
        </w:tc>
        <w:tc>
          <w:tcPr>
            <w:tcW w:w="2357" w:type="dxa"/>
            <w:vAlign w:val="center"/>
          </w:tcPr>
          <w:p w14:paraId="2DF7A71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活塞杆组件</w:t>
            </w:r>
            <w:proofErr w:type="spellEnd"/>
          </w:p>
        </w:tc>
        <w:tc>
          <w:tcPr>
            <w:tcW w:w="1814" w:type="dxa"/>
            <w:vAlign w:val="center"/>
          </w:tcPr>
          <w:p w14:paraId="10D2435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BW35-03-01-00</w:t>
            </w:r>
          </w:p>
        </w:tc>
        <w:tc>
          <w:tcPr>
            <w:tcW w:w="1229" w:type="dxa"/>
            <w:vAlign w:val="center"/>
          </w:tcPr>
          <w:p w14:paraId="6D6D877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DF1CE0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07A6DA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</w:t>
            </w:r>
          </w:p>
        </w:tc>
        <w:tc>
          <w:tcPr>
            <w:tcW w:w="794" w:type="dxa"/>
            <w:vAlign w:val="center"/>
          </w:tcPr>
          <w:p w14:paraId="53CDDB4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2E0BD85" w14:textId="77777777">
        <w:trPr>
          <w:jc w:val="center"/>
        </w:trPr>
        <w:tc>
          <w:tcPr>
            <w:tcW w:w="705" w:type="dxa"/>
            <w:vAlign w:val="center"/>
          </w:tcPr>
          <w:p w14:paraId="2BCDB94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34</w:t>
            </w:r>
          </w:p>
        </w:tc>
        <w:tc>
          <w:tcPr>
            <w:tcW w:w="2357" w:type="dxa"/>
            <w:vAlign w:val="center"/>
          </w:tcPr>
          <w:p w14:paraId="0E4903C1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活塞杆</w:t>
            </w:r>
            <w:proofErr w:type="spellEnd"/>
          </w:p>
        </w:tc>
        <w:tc>
          <w:tcPr>
            <w:tcW w:w="1814" w:type="dxa"/>
            <w:vAlign w:val="center"/>
          </w:tcPr>
          <w:p w14:paraId="2221B05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BW35-03-01-01</w:t>
            </w:r>
          </w:p>
        </w:tc>
        <w:tc>
          <w:tcPr>
            <w:tcW w:w="1229" w:type="dxa"/>
            <w:vAlign w:val="center"/>
          </w:tcPr>
          <w:p w14:paraId="0177FB4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2EF0F8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832C3B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E8B58F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1308A08" w14:textId="77777777">
        <w:trPr>
          <w:jc w:val="center"/>
        </w:trPr>
        <w:tc>
          <w:tcPr>
            <w:tcW w:w="705" w:type="dxa"/>
            <w:vAlign w:val="center"/>
          </w:tcPr>
          <w:p w14:paraId="72D35D3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35</w:t>
            </w:r>
          </w:p>
        </w:tc>
        <w:tc>
          <w:tcPr>
            <w:tcW w:w="2357" w:type="dxa"/>
            <w:vAlign w:val="center"/>
          </w:tcPr>
          <w:p w14:paraId="31AC3F9B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十字头拉杆</w:t>
            </w:r>
            <w:proofErr w:type="spellEnd"/>
          </w:p>
        </w:tc>
        <w:tc>
          <w:tcPr>
            <w:tcW w:w="1814" w:type="dxa"/>
            <w:vAlign w:val="center"/>
          </w:tcPr>
          <w:p w14:paraId="3810E65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BW35-03-01-02</w:t>
            </w:r>
          </w:p>
        </w:tc>
        <w:tc>
          <w:tcPr>
            <w:tcW w:w="1229" w:type="dxa"/>
            <w:vAlign w:val="center"/>
          </w:tcPr>
          <w:p w14:paraId="7B625B7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75B003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92391F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794" w:type="dxa"/>
            <w:vAlign w:val="center"/>
          </w:tcPr>
          <w:p w14:paraId="74A4CBE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AA5C176" w14:textId="77777777">
        <w:trPr>
          <w:jc w:val="center"/>
        </w:trPr>
        <w:tc>
          <w:tcPr>
            <w:tcW w:w="705" w:type="dxa"/>
            <w:vAlign w:val="center"/>
          </w:tcPr>
          <w:p w14:paraId="6E2C38A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36</w:t>
            </w:r>
          </w:p>
        </w:tc>
        <w:tc>
          <w:tcPr>
            <w:tcW w:w="2357" w:type="dxa"/>
            <w:vAlign w:val="center"/>
          </w:tcPr>
          <w:p w14:paraId="31859610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活塞座</w:t>
            </w:r>
            <w:proofErr w:type="spellEnd"/>
          </w:p>
        </w:tc>
        <w:tc>
          <w:tcPr>
            <w:tcW w:w="1814" w:type="dxa"/>
            <w:vAlign w:val="center"/>
          </w:tcPr>
          <w:p w14:paraId="6CDABD5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BW35-03-01-03</w:t>
            </w:r>
          </w:p>
        </w:tc>
        <w:tc>
          <w:tcPr>
            <w:tcW w:w="1229" w:type="dxa"/>
            <w:vAlign w:val="center"/>
          </w:tcPr>
          <w:p w14:paraId="1E9F01D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517189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216E6C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794" w:type="dxa"/>
            <w:vAlign w:val="center"/>
          </w:tcPr>
          <w:p w14:paraId="73A0CB5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5482B80" w14:textId="77777777">
        <w:trPr>
          <w:jc w:val="center"/>
        </w:trPr>
        <w:tc>
          <w:tcPr>
            <w:tcW w:w="705" w:type="dxa"/>
            <w:vAlign w:val="center"/>
          </w:tcPr>
          <w:p w14:paraId="43FBCB9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37</w:t>
            </w:r>
          </w:p>
        </w:tc>
        <w:tc>
          <w:tcPr>
            <w:tcW w:w="2357" w:type="dxa"/>
            <w:vAlign w:val="center"/>
          </w:tcPr>
          <w:p w14:paraId="2DBF6110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活塞压紧垫Φ60</w:t>
            </w:r>
          </w:p>
        </w:tc>
        <w:tc>
          <w:tcPr>
            <w:tcW w:w="1814" w:type="dxa"/>
            <w:vAlign w:val="center"/>
          </w:tcPr>
          <w:p w14:paraId="21FB758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BW35-03-01-04</w:t>
            </w:r>
          </w:p>
        </w:tc>
        <w:tc>
          <w:tcPr>
            <w:tcW w:w="1229" w:type="dxa"/>
            <w:vAlign w:val="center"/>
          </w:tcPr>
          <w:p w14:paraId="46D8D0A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6C86B6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1CC5F9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87C57FC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682742B" w14:textId="77777777">
        <w:trPr>
          <w:jc w:val="center"/>
        </w:trPr>
        <w:tc>
          <w:tcPr>
            <w:tcW w:w="705" w:type="dxa"/>
            <w:vAlign w:val="center"/>
          </w:tcPr>
          <w:p w14:paraId="7CB995E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38</w:t>
            </w:r>
          </w:p>
        </w:tc>
        <w:tc>
          <w:tcPr>
            <w:tcW w:w="2357" w:type="dxa"/>
            <w:vAlign w:val="center"/>
          </w:tcPr>
          <w:p w14:paraId="76B7C468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活塞压盖Φ60x20</w:t>
            </w:r>
          </w:p>
        </w:tc>
        <w:tc>
          <w:tcPr>
            <w:tcW w:w="1814" w:type="dxa"/>
            <w:vAlign w:val="center"/>
          </w:tcPr>
          <w:p w14:paraId="02F6CAB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BW35-03-01-05</w:t>
            </w:r>
          </w:p>
        </w:tc>
        <w:tc>
          <w:tcPr>
            <w:tcW w:w="1229" w:type="dxa"/>
            <w:vAlign w:val="center"/>
          </w:tcPr>
          <w:p w14:paraId="50CC590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A7F328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CC1B07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D9ACB9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C84823A" w14:textId="77777777">
        <w:trPr>
          <w:jc w:val="center"/>
        </w:trPr>
        <w:tc>
          <w:tcPr>
            <w:tcW w:w="705" w:type="dxa"/>
            <w:vAlign w:val="center"/>
          </w:tcPr>
          <w:p w14:paraId="45AF748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39</w:t>
            </w:r>
          </w:p>
        </w:tc>
        <w:tc>
          <w:tcPr>
            <w:tcW w:w="2357" w:type="dxa"/>
            <w:vAlign w:val="center"/>
          </w:tcPr>
          <w:p w14:paraId="77174AB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活塞</w:t>
            </w:r>
            <w:proofErr w:type="spellEnd"/>
          </w:p>
        </w:tc>
        <w:tc>
          <w:tcPr>
            <w:tcW w:w="1814" w:type="dxa"/>
            <w:vAlign w:val="center"/>
          </w:tcPr>
          <w:p w14:paraId="539B4F1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BW35-03-01-06</w:t>
            </w:r>
          </w:p>
        </w:tc>
        <w:tc>
          <w:tcPr>
            <w:tcW w:w="1229" w:type="dxa"/>
            <w:vAlign w:val="center"/>
          </w:tcPr>
          <w:p w14:paraId="0835E6C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6E2DD0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844FC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60</w:t>
            </w:r>
          </w:p>
        </w:tc>
        <w:tc>
          <w:tcPr>
            <w:tcW w:w="794" w:type="dxa"/>
            <w:vAlign w:val="center"/>
          </w:tcPr>
          <w:p w14:paraId="29A2257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7D40AE7" w14:textId="77777777">
        <w:trPr>
          <w:jc w:val="center"/>
        </w:trPr>
        <w:tc>
          <w:tcPr>
            <w:tcW w:w="705" w:type="dxa"/>
            <w:vAlign w:val="center"/>
          </w:tcPr>
          <w:p w14:paraId="1284BAC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40</w:t>
            </w:r>
          </w:p>
        </w:tc>
        <w:tc>
          <w:tcPr>
            <w:tcW w:w="2357" w:type="dxa"/>
            <w:vAlign w:val="center"/>
          </w:tcPr>
          <w:p w14:paraId="08FEE1C7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活塞杆螺母M20</w:t>
            </w:r>
          </w:p>
        </w:tc>
        <w:tc>
          <w:tcPr>
            <w:tcW w:w="1814" w:type="dxa"/>
            <w:vAlign w:val="center"/>
          </w:tcPr>
          <w:p w14:paraId="3528559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BW35-03-01-07</w:t>
            </w:r>
          </w:p>
        </w:tc>
        <w:tc>
          <w:tcPr>
            <w:tcW w:w="1229" w:type="dxa"/>
            <w:vAlign w:val="center"/>
          </w:tcPr>
          <w:p w14:paraId="6767D0C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4C13D1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452145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BE33E2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110F851" w14:textId="77777777">
        <w:trPr>
          <w:jc w:val="center"/>
        </w:trPr>
        <w:tc>
          <w:tcPr>
            <w:tcW w:w="705" w:type="dxa"/>
            <w:vAlign w:val="center"/>
          </w:tcPr>
          <w:p w14:paraId="6CB3045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41</w:t>
            </w:r>
          </w:p>
        </w:tc>
        <w:tc>
          <w:tcPr>
            <w:tcW w:w="2357" w:type="dxa"/>
            <w:vAlign w:val="center"/>
          </w:tcPr>
          <w:p w14:paraId="2AB9DE23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机架</w:t>
            </w:r>
            <w:proofErr w:type="spellEnd"/>
          </w:p>
        </w:tc>
        <w:tc>
          <w:tcPr>
            <w:tcW w:w="1814" w:type="dxa"/>
            <w:vAlign w:val="center"/>
          </w:tcPr>
          <w:p w14:paraId="378BB37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BW35-01-01</w:t>
            </w:r>
          </w:p>
        </w:tc>
        <w:tc>
          <w:tcPr>
            <w:tcW w:w="1229" w:type="dxa"/>
            <w:vAlign w:val="center"/>
          </w:tcPr>
          <w:p w14:paraId="0570B26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F78C88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7B2865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6D9800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15E330D" w14:textId="77777777">
        <w:trPr>
          <w:jc w:val="center"/>
        </w:trPr>
        <w:tc>
          <w:tcPr>
            <w:tcW w:w="705" w:type="dxa"/>
            <w:vAlign w:val="center"/>
          </w:tcPr>
          <w:p w14:paraId="2312ED4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42</w:t>
            </w:r>
          </w:p>
        </w:tc>
        <w:tc>
          <w:tcPr>
            <w:tcW w:w="2357" w:type="dxa"/>
            <w:vAlign w:val="center"/>
          </w:tcPr>
          <w:p w14:paraId="2824A870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密封套</w:t>
            </w:r>
            <w:proofErr w:type="spellEnd"/>
          </w:p>
        </w:tc>
        <w:tc>
          <w:tcPr>
            <w:tcW w:w="1814" w:type="dxa"/>
            <w:vAlign w:val="center"/>
          </w:tcPr>
          <w:p w14:paraId="215E91A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BW35-01-02</w:t>
            </w:r>
          </w:p>
        </w:tc>
        <w:tc>
          <w:tcPr>
            <w:tcW w:w="1229" w:type="dxa"/>
            <w:vAlign w:val="center"/>
          </w:tcPr>
          <w:p w14:paraId="440679A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775C8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C8D04E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20</w:t>
            </w:r>
          </w:p>
        </w:tc>
        <w:tc>
          <w:tcPr>
            <w:tcW w:w="794" w:type="dxa"/>
            <w:vAlign w:val="center"/>
          </w:tcPr>
          <w:p w14:paraId="1902896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19E948E" w14:textId="77777777">
        <w:trPr>
          <w:jc w:val="center"/>
        </w:trPr>
        <w:tc>
          <w:tcPr>
            <w:tcW w:w="705" w:type="dxa"/>
            <w:vAlign w:val="center"/>
          </w:tcPr>
          <w:p w14:paraId="65D92C2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43</w:t>
            </w:r>
          </w:p>
        </w:tc>
        <w:tc>
          <w:tcPr>
            <w:tcW w:w="2357" w:type="dxa"/>
            <w:vAlign w:val="center"/>
          </w:tcPr>
          <w:p w14:paraId="577F9102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大贝母M76x2</w:t>
            </w:r>
          </w:p>
        </w:tc>
        <w:tc>
          <w:tcPr>
            <w:tcW w:w="1814" w:type="dxa"/>
            <w:vAlign w:val="center"/>
          </w:tcPr>
          <w:p w14:paraId="53EAE67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BW35-01-03</w:t>
            </w:r>
          </w:p>
        </w:tc>
        <w:tc>
          <w:tcPr>
            <w:tcW w:w="1229" w:type="dxa"/>
            <w:vAlign w:val="center"/>
          </w:tcPr>
          <w:p w14:paraId="759792C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2E5F3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AAE989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7213FE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B1BF88D" w14:textId="77777777">
        <w:trPr>
          <w:jc w:val="center"/>
        </w:trPr>
        <w:tc>
          <w:tcPr>
            <w:tcW w:w="705" w:type="dxa"/>
            <w:vAlign w:val="center"/>
          </w:tcPr>
          <w:p w14:paraId="4BB5F89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44</w:t>
            </w:r>
          </w:p>
        </w:tc>
        <w:tc>
          <w:tcPr>
            <w:tcW w:w="2357" w:type="dxa"/>
            <w:vAlign w:val="center"/>
          </w:tcPr>
          <w:p w14:paraId="1F0F372A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压套Φ40x60x22</w:t>
            </w:r>
          </w:p>
        </w:tc>
        <w:tc>
          <w:tcPr>
            <w:tcW w:w="1814" w:type="dxa"/>
            <w:vAlign w:val="center"/>
          </w:tcPr>
          <w:p w14:paraId="25C40C7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BW35-01-04</w:t>
            </w:r>
          </w:p>
        </w:tc>
        <w:tc>
          <w:tcPr>
            <w:tcW w:w="1229" w:type="dxa"/>
            <w:vAlign w:val="center"/>
          </w:tcPr>
          <w:p w14:paraId="6D1F12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C1AD62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C964F0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D63074C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CA7D3E1" w14:textId="77777777">
        <w:trPr>
          <w:jc w:val="center"/>
        </w:trPr>
        <w:tc>
          <w:tcPr>
            <w:tcW w:w="705" w:type="dxa"/>
            <w:vAlign w:val="center"/>
          </w:tcPr>
          <w:p w14:paraId="5B1B227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45</w:t>
            </w:r>
          </w:p>
        </w:tc>
        <w:tc>
          <w:tcPr>
            <w:tcW w:w="2357" w:type="dxa"/>
            <w:vAlign w:val="center"/>
          </w:tcPr>
          <w:p w14:paraId="3B0743D8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尼龙垫Φ109x100x3</w:t>
            </w:r>
          </w:p>
        </w:tc>
        <w:tc>
          <w:tcPr>
            <w:tcW w:w="1814" w:type="dxa"/>
            <w:vAlign w:val="center"/>
          </w:tcPr>
          <w:p w14:paraId="20C289E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BW35-01-05</w:t>
            </w:r>
          </w:p>
        </w:tc>
        <w:tc>
          <w:tcPr>
            <w:tcW w:w="1229" w:type="dxa"/>
            <w:vAlign w:val="center"/>
          </w:tcPr>
          <w:p w14:paraId="6231A4A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5879CC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E96318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2F784A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3D9A89F" w14:textId="77777777">
        <w:trPr>
          <w:jc w:val="center"/>
        </w:trPr>
        <w:tc>
          <w:tcPr>
            <w:tcW w:w="705" w:type="dxa"/>
            <w:vAlign w:val="center"/>
          </w:tcPr>
          <w:p w14:paraId="3D782B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46</w:t>
            </w:r>
          </w:p>
        </w:tc>
        <w:tc>
          <w:tcPr>
            <w:tcW w:w="2357" w:type="dxa"/>
            <w:vAlign w:val="center"/>
          </w:tcPr>
          <w:p w14:paraId="4636AD6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挡泥板</w:t>
            </w:r>
            <w:proofErr w:type="spellEnd"/>
          </w:p>
        </w:tc>
        <w:tc>
          <w:tcPr>
            <w:tcW w:w="1814" w:type="dxa"/>
            <w:vAlign w:val="center"/>
          </w:tcPr>
          <w:p w14:paraId="3AA7EBA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BW35-01-06</w:t>
            </w:r>
          </w:p>
        </w:tc>
        <w:tc>
          <w:tcPr>
            <w:tcW w:w="1229" w:type="dxa"/>
            <w:vAlign w:val="center"/>
          </w:tcPr>
          <w:p w14:paraId="5708B40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3EF06C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3E497E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3A5347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397FEE4" w14:textId="77777777">
        <w:trPr>
          <w:jc w:val="center"/>
        </w:trPr>
        <w:tc>
          <w:tcPr>
            <w:tcW w:w="705" w:type="dxa"/>
            <w:vAlign w:val="center"/>
          </w:tcPr>
          <w:p w14:paraId="7026A00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47</w:t>
            </w:r>
          </w:p>
        </w:tc>
        <w:tc>
          <w:tcPr>
            <w:tcW w:w="2357" w:type="dxa"/>
            <w:vAlign w:val="center"/>
          </w:tcPr>
          <w:p w14:paraId="14D5CBD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滴油器</w:t>
            </w:r>
            <w:proofErr w:type="spellEnd"/>
          </w:p>
        </w:tc>
        <w:tc>
          <w:tcPr>
            <w:tcW w:w="1814" w:type="dxa"/>
            <w:vAlign w:val="center"/>
          </w:tcPr>
          <w:p w14:paraId="68FAB46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BW35-01-07</w:t>
            </w:r>
          </w:p>
        </w:tc>
        <w:tc>
          <w:tcPr>
            <w:tcW w:w="1229" w:type="dxa"/>
            <w:vAlign w:val="center"/>
          </w:tcPr>
          <w:p w14:paraId="74E89CF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ADA10F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AC8880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A16466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0F7F5EF" w14:textId="77777777">
        <w:trPr>
          <w:jc w:val="center"/>
        </w:trPr>
        <w:tc>
          <w:tcPr>
            <w:tcW w:w="705" w:type="dxa"/>
            <w:vAlign w:val="center"/>
          </w:tcPr>
          <w:p w14:paraId="791A350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48</w:t>
            </w:r>
          </w:p>
        </w:tc>
        <w:tc>
          <w:tcPr>
            <w:tcW w:w="2357" w:type="dxa"/>
            <w:vAlign w:val="center"/>
          </w:tcPr>
          <w:p w14:paraId="7D70992A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油杯支架</w:t>
            </w:r>
            <w:proofErr w:type="spellEnd"/>
          </w:p>
        </w:tc>
        <w:tc>
          <w:tcPr>
            <w:tcW w:w="1814" w:type="dxa"/>
            <w:vAlign w:val="center"/>
          </w:tcPr>
          <w:p w14:paraId="63B0E1C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BW35-01-08</w:t>
            </w:r>
          </w:p>
        </w:tc>
        <w:tc>
          <w:tcPr>
            <w:tcW w:w="1229" w:type="dxa"/>
            <w:vAlign w:val="center"/>
          </w:tcPr>
          <w:p w14:paraId="13D39E4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86C396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AE3DB7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2667DE2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A9D16F9" w14:textId="77777777">
        <w:trPr>
          <w:jc w:val="center"/>
        </w:trPr>
        <w:tc>
          <w:tcPr>
            <w:tcW w:w="705" w:type="dxa"/>
            <w:vAlign w:val="center"/>
          </w:tcPr>
          <w:p w14:paraId="33A2997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49</w:t>
            </w:r>
          </w:p>
        </w:tc>
        <w:tc>
          <w:tcPr>
            <w:tcW w:w="2357" w:type="dxa"/>
            <w:vAlign w:val="center"/>
          </w:tcPr>
          <w:p w14:paraId="7FE600DB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冷却水箱组件</w:t>
            </w:r>
            <w:proofErr w:type="spellEnd"/>
          </w:p>
        </w:tc>
        <w:tc>
          <w:tcPr>
            <w:tcW w:w="1814" w:type="dxa"/>
            <w:vAlign w:val="center"/>
          </w:tcPr>
          <w:p w14:paraId="35BBCC3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BW35-01-09-00</w:t>
            </w:r>
          </w:p>
        </w:tc>
        <w:tc>
          <w:tcPr>
            <w:tcW w:w="1229" w:type="dxa"/>
            <w:vAlign w:val="center"/>
          </w:tcPr>
          <w:p w14:paraId="0096412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F4E79F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0A8E74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ABE1E4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AD20214" w14:textId="77777777">
        <w:trPr>
          <w:jc w:val="center"/>
        </w:trPr>
        <w:tc>
          <w:tcPr>
            <w:tcW w:w="705" w:type="dxa"/>
            <w:vAlign w:val="center"/>
          </w:tcPr>
          <w:p w14:paraId="378729F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50</w:t>
            </w:r>
          </w:p>
        </w:tc>
        <w:tc>
          <w:tcPr>
            <w:tcW w:w="2357" w:type="dxa"/>
            <w:vAlign w:val="center"/>
          </w:tcPr>
          <w:p w14:paraId="57626A5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水箱胶垫</w:t>
            </w:r>
            <w:proofErr w:type="spellEnd"/>
          </w:p>
        </w:tc>
        <w:tc>
          <w:tcPr>
            <w:tcW w:w="1814" w:type="dxa"/>
            <w:vAlign w:val="center"/>
          </w:tcPr>
          <w:p w14:paraId="75962B2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BW35-01-10</w:t>
            </w:r>
          </w:p>
        </w:tc>
        <w:tc>
          <w:tcPr>
            <w:tcW w:w="1229" w:type="dxa"/>
            <w:vAlign w:val="center"/>
          </w:tcPr>
          <w:p w14:paraId="1D023CB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9DF8E7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068891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55F79D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A88F9C2" w14:textId="77777777">
        <w:trPr>
          <w:jc w:val="center"/>
        </w:trPr>
        <w:tc>
          <w:tcPr>
            <w:tcW w:w="705" w:type="dxa"/>
            <w:vAlign w:val="center"/>
          </w:tcPr>
          <w:p w14:paraId="35A66BF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51</w:t>
            </w:r>
          </w:p>
        </w:tc>
        <w:tc>
          <w:tcPr>
            <w:tcW w:w="2357" w:type="dxa"/>
            <w:vAlign w:val="center"/>
          </w:tcPr>
          <w:p w14:paraId="4C89C7FD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上盖板470x100x4</w:t>
            </w:r>
          </w:p>
        </w:tc>
        <w:tc>
          <w:tcPr>
            <w:tcW w:w="1814" w:type="dxa"/>
            <w:vAlign w:val="center"/>
          </w:tcPr>
          <w:p w14:paraId="5CCA112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BW35-01-11</w:t>
            </w:r>
          </w:p>
        </w:tc>
        <w:tc>
          <w:tcPr>
            <w:tcW w:w="1229" w:type="dxa"/>
            <w:vAlign w:val="center"/>
          </w:tcPr>
          <w:p w14:paraId="4F00A94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76B1E1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36F8B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9548542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DE933BD" w14:textId="77777777">
        <w:trPr>
          <w:jc w:val="center"/>
        </w:trPr>
        <w:tc>
          <w:tcPr>
            <w:tcW w:w="705" w:type="dxa"/>
            <w:vAlign w:val="center"/>
          </w:tcPr>
          <w:p w14:paraId="73E27DE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52</w:t>
            </w:r>
          </w:p>
        </w:tc>
        <w:tc>
          <w:tcPr>
            <w:tcW w:w="2357" w:type="dxa"/>
            <w:vAlign w:val="center"/>
          </w:tcPr>
          <w:p w14:paraId="530640C5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滑套Φ110x120x210</w:t>
            </w:r>
          </w:p>
        </w:tc>
        <w:tc>
          <w:tcPr>
            <w:tcW w:w="1814" w:type="dxa"/>
            <w:vAlign w:val="center"/>
          </w:tcPr>
          <w:p w14:paraId="31EFA4A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BW35-01-12</w:t>
            </w:r>
          </w:p>
        </w:tc>
        <w:tc>
          <w:tcPr>
            <w:tcW w:w="1229" w:type="dxa"/>
            <w:vAlign w:val="center"/>
          </w:tcPr>
          <w:p w14:paraId="518C616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18171E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DFA86D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F132E6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63FB199" w14:textId="77777777">
        <w:trPr>
          <w:jc w:val="center"/>
        </w:trPr>
        <w:tc>
          <w:tcPr>
            <w:tcW w:w="705" w:type="dxa"/>
            <w:vAlign w:val="center"/>
          </w:tcPr>
          <w:p w14:paraId="1672A43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53</w:t>
            </w:r>
          </w:p>
        </w:tc>
        <w:tc>
          <w:tcPr>
            <w:tcW w:w="2357" w:type="dxa"/>
            <w:vAlign w:val="center"/>
          </w:tcPr>
          <w:p w14:paraId="4712A18E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十字头Φ110x110</w:t>
            </w:r>
          </w:p>
        </w:tc>
        <w:tc>
          <w:tcPr>
            <w:tcW w:w="1814" w:type="dxa"/>
            <w:vAlign w:val="center"/>
          </w:tcPr>
          <w:p w14:paraId="30CC9AA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BW35-01-13</w:t>
            </w:r>
          </w:p>
        </w:tc>
        <w:tc>
          <w:tcPr>
            <w:tcW w:w="1229" w:type="dxa"/>
            <w:vAlign w:val="center"/>
          </w:tcPr>
          <w:p w14:paraId="3456D3B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205BAE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0E0D19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BD5703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65248B9" w14:textId="77777777">
        <w:trPr>
          <w:jc w:val="center"/>
        </w:trPr>
        <w:tc>
          <w:tcPr>
            <w:tcW w:w="705" w:type="dxa"/>
            <w:vAlign w:val="center"/>
          </w:tcPr>
          <w:p w14:paraId="548D017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54</w:t>
            </w:r>
          </w:p>
        </w:tc>
        <w:tc>
          <w:tcPr>
            <w:tcW w:w="2357" w:type="dxa"/>
            <w:vAlign w:val="center"/>
          </w:tcPr>
          <w:p w14:paraId="407E05A0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十字头销轴Φ40x90</w:t>
            </w:r>
          </w:p>
        </w:tc>
        <w:tc>
          <w:tcPr>
            <w:tcW w:w="1814" w:type="dxa"/>
            <w:vAlign w:val="center"/>
          </w:tcPr>
          <w:p w14:paraId="3DAAAB5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BW35-01-14</w:t>
            </w:r>
          </w:p>
        </w:tc>
        <w:tc>
          <w:tcPr>
            <w:tcW w:w="1229" w:type="dxa"/>
            <w:vAlign w:val="center"/>
          </w:tcPr>
          <w:p w14:paraId="577BBE6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144968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F4F0DA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6CBDFB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E42E29D" w14:textId="77777777">
        <w:trPr>
          <w:jc w:val="center"/>
        </w:trPr>
        <w:tc>
          <w:tcPr>
            <w:tcW w:w="705" w:type="dxa"/>
            <w:vAlign w:val="center"/>
          </w:tcPr>
          <w:p w14:paraId="3DBCA17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55</w:t>
            </w:r>
          </w:p>
        </w:tc>
        <w:tc>
          <w:tcPr>
            <w:tcW w:w="2357" w:type="dxa"/>
            <w:vAlign w:val="center"/>
          </w:tcPr>
          <w:p w14:paraId="088C5923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孔卡Φ44</w:t>
            </w:r>
          </w:p>
        </w:tc>
        <w:tc>
          <w:tcPr>
            <w:tcW w:w="1814" w:type="dxa"/>
            <w:vAlign w:val="center"/>
          </w:tcPr>
          <w:p w14:paraId="0B44389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BW35-01-15</w:t>
            </w:r>
          </w:p>
        </w:tc>
        <w:tc>
          <w:tcPr>
            <w:tcW w:w="1229" w:type="dxa"/>
            <w:vAlign w:val="center"/>
          </w:tcPr>
          <w:p w14:paraId="533B6DB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9EBF6A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C62D00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5D317B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CF98615" w14:textId="77777777">
        <w:trPr>
          <w:jc w:val="center"/>
        </w:trPr>
        <w:tc>
          <w:tcPr>
            <w:tcW w:w="705" w:type="dxa"/>
            <w:vAlign w:val="center"/>
          </w:tcPr>
          <w:p w14:paraId="06FC6DE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56</w:t>
            </w:r>
          </w:p>
        </w:tc>
        <w:tc>
          <w:tcPr>
            <w:tcW w:w="2357" w:type="dxa"/>
            <w:vAlign w:val="center"/>
          </w:tcPr>
          <w:p w14:paraId="1D116B6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连杆</w:t>
            </w:r>
            <w:proofErr w:type="spellEnd"/>
          </w:p>
        </w:tc>
        <w:tc>
          <w:tcPr>
            <w:tcW w:w="1814" w:type="dxa"/>
            <w:vAlign w:val="center"/>
          </w:tcPr>
          <w:p w14:paraId="4052D7A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BW35-01-16</w:t>
            </w:r>
          </w:p>
        </w:tc>
        <w:tc>
          <w:tcPr>
            <w:tcW w:w="1229" w:type="dxa"/>
            <w:vAlign w:val="center"/>
          </w:tcPr>
          <w:p w14:paraId="45286EE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B3334B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67AFF9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</w:t>
            </w:r>
          </w:p>
        </w:tc>
        <w:tc>
          <w:tcPr>
            <w:tcW w:w="794" w:type="dxa"/>
            <w:vAlign w:val="center"/>
          </w:tcPr>
          <w:p w14:paraId="27AB2D6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FE7CC76" w14:textId="77777777">
        <w:trPr>
          <w:jc w:val="center"/>
        </w:trPr>
        <w:tc>
          <w:tcPr>
            <w:tcW w:w="705" w:type="dxa"/>
            <w:vAlign w:val="center"/>
          </w:tcPr>
          <w:p w14:paraId="3B99C0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57</w:t>
            </w:r>
          </w:p>
        </w:tc>
        <w:tc>
          <w:tcPr>
            <w:tcW w:w="2357" w:type="dxa"/>
            <w:vAlign w:val="center"/>
          </w:tcPr>
          <w:p w14:paraId="147225F5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连杆轴承压盖Φ244x322</w:t>
            </w:r>
          </w:p>
        </w:tc>
        <w:tc>
          <w:tcPr>
            <w:tcW w:w="1814" w:type="dxa"/>
            <w:vAlign w:val="center"/>
          </w:tcPr>
          <w:p w14:paraId="7A26EA6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BW35-01-17</w:t>
            </w:r>
          </w:p>
        </w:tc>
        <w:tc>
          <w:tcPr>
            <w:tcW w:w="1229" w:type="dxa"/>
            <w:vAlign w:val="center"/>
          </w:tcPr>
          <w:p w14:paraId="41FAD59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EE1FFC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F1DD53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689CF7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F360418" w14:textId="77777777">
        <w:trPr>
          <w:jc w:val="center"/>
        </w:trPr>
        <w:tc>
          <w:tcPr>
            <w:tcW w:w="705" w:type="dxa"/>
            <w:vAlign w:val="center"/>
          </w:tcPr>
          <w:p w14:paraId="6A9B9D5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58</w:t>
            </w:r>
          </w:p>
        </w:tc>
        <w:tc>
          <w:tcPr>
            <w:tcW w:w="2357" w:type="dxa"/>
            <w:vAlign w:val="center"/>
          </w:tcPr>
          <w:p w14:paraId="6EF0D21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连杆小孔铜套</w:t>
            </w:r>
            <w:proofErr w:type="spellEnd"/>
          </w:p>
        </w:tc>
        <w:tc>
          <w:tcPr>
            <w:tcW w:w="1814" w:type="dxa"/>
            <w:vAlign w:val="center"/>
          </w:tcPr>
          <w:p w14:paraId="27B8F6B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BW35-01-18</w:t>
            </w:r>
          </w:p>
        </w:tc>
        <w:tc>
          <w:tcPr>
            <w:tcW w:w="1229" w:type="dxa"/>
            <w:vAlign w:val="center"/>
          </w:tcPr>
          <w:p w14:paraId="7DDD275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83B072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B8F29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E42AEB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E4C5A74" w14:textId="77777777">
        <w:trPr>
          <w:jc w:val="center"/>
        </w:trPr>
        <w:tc>
          <w:tcPr>
            <w:tcW w:w="705" w:type="dxa"/>
            <w:vAlign w:val="center"/>
          </w:tcPr>
          <w:p w14:paraId="7647BD1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59</w:t>
            </w:r>
          </w:p>
        </w:tc>
        <w:tc>
          <w:tcPr>
            <w:tcW w:w="2357" w:type="dxa"/>
            <w:vAlign w:val="center"/>
          </w:tcPr>
          <w:p w14:paraId="392F352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曲轴</w:t>
            </w:r>
            <w:proofErr w:type="spellEnd"/>
          </w:p>
        </w:tc>
        <w:tc>
          <w:tcPr>
            <w:tcW w:w="1814" w:type="dxa"/>
            <w:vAlign w:val="center"/>
          </w:tcPr>
          <w:p w14:paraId="631668B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BW35-01-19</w:t>
            </w:r>
          </w:p>
        </w:tc>
        <w:tc>
          <w:tcPr>
            <w:tcW w:w="1229" w:type="dxa"/>
            <w:vAlign w:val="center"/>
          </w:tcPr>
          <w:p w14:paraId="6DBB142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D00414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DD5346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7485E0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FCEE799" w14:textId="77777777">
        <w:trPr>
          <w:jc w:val="center"/>
        </w:trPr>
        <w:tc>
          <w:tcPr>
            <w:tcW w:w="705" w:type="dxa"/>
            <w:vAlign w:val="center"/>
          </w:tcPr>
          <w:p w14:paraId="5237168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60</w:t>
            </w:r>
          </w:p>
        </w:tc>
        <w:tc>
          <w:tcPr>
            <w:tcW w:w="2357" w:type="dxa"/>
            <w:vAlign w:val="center"/>
          </w:tcPr>
          <w:p w14:paraId="2667A1E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曲轴齿轮Z</w:t>
            </w:r>
            <w:proofErr w:type="spellEnd"/>
            <w:r>
              <w:rPr>
                <w:rFonts w:ascii="仿宋_GB2312" w:eastAsia="仿宋_GB2312" w:hAnsi="仿宋_GB2312"/>
                <w:sz w:val="24"/>
              </w:rPr>
              <w:t>=66</w:t>
            </w:r>
          </w:p>
        </w:tc>
        <w:tc>
          <w:tcPr>
            <w:tcW w:w="1814" w:type="dxa"/>
            <w:vAlign w:val="center"/>
          </w:tcPr>
          <w:p w14:paraId="70BA7CC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BW35-01-20</w:t>
            </w:r>
          </w:p>
        </w:tc>
        <w:tc>
          <w:tcPr>
            <w:tcW w:w="1229" w:type="dxa"/>
            <w:vAlign w:val="center"/>
          </w:tcPr>
          <w:p w14:paraId="3D52773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FB3B85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CB2DEA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513B33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2DED0F5" w14:textId="77777777">
        <w:trPr>
          <w:jc w:val="center"/>
        </w:trPr>
        <w:tc>
          <w:tcPr>
            <w:tcW w:w="705" w:type="dxa"/>
            <w:vAlign w:val="center"/>
          </w:tcPr>
          <w:p w14:paraId="1F97AF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61</w:t>
            </w:r>
          </w:p>
        </w:tc>
        <w:tc>
          <w:tcPr>
            <w:tcW w:w="2357" w:type="dxa"/>
            <w:vAlign w:val="center"/>
          </w:tcPr>
          <w:p w14:paraId="192BF057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大轴承压盖Φ245</w:t>
            </w:r>
          </w:p>
        </w:tc>
        <w:tc>
          <w:tcPr>
            <w:tcW w:w="1814" w:type="dxa"/>
            <w:vAlign w:val="center"/>
          </w:tcPr>
          <w:p w14:paraId="45B0004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BW35-01-21</w:t>
            </w:r>
          </w:p>
        </w:tc>
        <w:tc>
          <w:tcPr>
            <w:tcW w:w="1229" w:type="dxa"/>
            <w:vAlign w:val="center"/>
          </w:tcPr>
          <w:p w14:paraId="0C06EF3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113176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47478E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34FAE4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BAB7BF4" w14:textId="77777777">
        <w:trPr>
          <w:jc w:val="center"/>
        </w:trPr>
        <w:tc>
          <w:tcPr>
            <w:tcW w:w="705" w:type="dxa"/>
            <w:vAlign w:val="center"/>
          </w:tcPr>
          <w:p w14:paraId="6903330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62</w:t>
            </w:r>
          </w:p>
        </w:tc>
        <w:tc>
          <w:tcPr>
            <w:tcW w:w="2357" w:type="dxa"/>
            <w:vAlign w:val="center"/>
          </w:tcPr>
          <w:p w14:paraId="3ACA50D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轴齿轮</w:t>
            </w:r>
            <w:proofErr w:type="spellEnd"/>
          </w:p>
        </w:tc>
        <w:tc>
          <w:tcPr>
            <w:tcW w:w="1814" w:type="dxa"/>
            <w:vAlign w:val="center"/>
          </w:tcPr>
          <w:p w14:paraId="7E8D11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BW35-01-22</w:t>
            </w:r>
          </w:p>
        </w:tc>
        <w:tc>
          <w:tcPr>
            <w:tcW w:w="1229" w:type="dxa"/>
            <w:vAlign w:val="center"/>
          </w:tcPr>
          <w:p w14:paraId="04EA94E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65E163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2860DD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BCE129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85C6A5C" w14:textId="77777777">
        <w:trPr>
          <w:jc w:val="center"/>
        </w:trPr>
        <w:tc>
          <w:tcPr>
            <w:tcW w:w="705" w:type="dxa"/>
            <w:vAlign w:val="center"/>
          </w:tcPr>
          <w:p w14:paraId="6CBEFE8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63</w:t>
            </w:r>
          </w:p>
        </w:tc>
        <w:tc>
          <w:tcPr>
            <w:tcW w:w="2357" w:type="dxa"/>
            <w:vAlign w:val="center"/>
          </w:tcPr>
          <w:p w14:paraId="763683E9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压盖Φ186</w:t>
            </w:r>
          </w:p>
        </w:tc>
        <w:tc>
          <w:tcPr>
            <w:tcW w:w="1814" w:type="dxa"/>
            <w:vAlign w:val="center"/>
          </w:tcPr>
          <w:p w14:paraId="246F74F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BW35-01-23</w:t>
            </w:r>
          </w:p>
        </w:tc>
        <w:tc>
          <w:tcPr>
            <w:tcW w:w="1229" w:type="dxa"/>
            <w:vAlign w:val="center"/>
          </w:tcPr>
          <w:p w14:paraId="62E6C9D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AD96FE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2A7D3D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B773C9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6E385EC" w14:textId="77777777">
        <w:trPr>
          <w:jc w:val="center"/>
        </w:trPr>
        <w:tc>
          <w:tcPr>
            <w:tcW w:w="705" w:type="dxa"/>
            <w:vAlign w:val="center"/>
          </w:tcPr>
          <w:p w14:paraId="4C692E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64</w:t>
            </w:r>
          </w:p>
        </w:tc>
        <w:tc>
          <w:tcPr>
            <w:tcW w:w="2357" w:type="dxa"/>
            <w:vAlign w:val="center"/>
          </w:tcPr>
          <w:p w14:paraId="7A345C96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透盖Φ186</w:t>
            </w:r>
          </w:p>
        </w:tc>
        <w:tc>
          <w:tcPr>
            <w:tcW w:w="1814" w:type="dxa"/>
            <w:vAlign w:val="center"/>
          </w:tcPr>
          <w:p w14:paraId="45D0CD9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BW35-01-24</w:t>
            </w:r>
          </w:p>
        </w:tc>
        <w:tc>
          <w:tcPr>
            <w:tcW w:w="1229" w:type="dxa"/>
            <w:vAlign w:val="center"/>
          </w:tcPr>
          <w:p w14:paraId="766C17A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BD4874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355D94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F7E2F2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BA988EA" w14:textId="77777777">
        <w:trPr>
          <w:jc w:val="center"/>
        </w:trPr>
        <w:tc>
          <w:tcPr>
            <w:tcW w:w="705" w:type="dxa"/>
            <w:vAlign w:val="center"/>
          </w:tcPr>
          <w:p w14:paraId="61955C4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65</w:t>
            </w:r>
          </w:p>
        </w:tc>
        <w:tc>
          <w:tcPr>
            <w:tcW w:w="2357" w:type="dxa"/>
            <w:vAlign w:val="center"/>
          </w:tcPr>
          <w:p w14:paraId="3A026D82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大皮带轮</w:t>
            </w:r>
            <w:proofErr w:type="spellEnd"/>
          </w:p>
        </w:tc>
        <w:tc>
          <w:tcPr>
            <w:tcW w:w="1814" w:type="dxa"/>
            <w:vAlign w:val="center"/>
          </w:tcPr>
          <w:p w14:paraId="0A2FD9E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BW35-01-25</w:t>
            </w:r>
          </w:p>
        </w:tc>
        <w:tc>
          <w:tcPr>
            <w:tcW w:w="1229" w:type="dxa"/>
            <w:vAlign w:val="center"/>
          </w:tcPr>
          <w:p w14:paraId="68C796A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BEAC0A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7ECE36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5DC3352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F5C15FB" w14:textId="77777777">
        <w:trPr>
          <w:jc w:val="center"/>
        </w:trPr>
        <w:tc>
          <w:tcPr>
            <w:tcW w:w="705" w:type="dxa"/>
            <w:vAlign w:val="center"/>
          </w:tcPr>
          <w:p w14:paraId="01F62E5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66</w:t>
            </w:r>
          </w:p>
        </w:tc>
        <w:tc>
          <w:tcPr>
            <w:tcW w:w="2357" w:type="dxa"/>
            <w:vAlign w:val="center"/>
          </w:tcPr>
          <w:p w14:paraId="5C5D3F7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压板</w:t>
            </w:r>
            <w:proofErr w:type="spellEnd"/>
          </w:p>
        </w:tc>
        <w:tc>
          <w:tcPr>
            <w:tcW w:w="1814" w:type="dxa"/>
            <w:vAlign w:val="center"/>
          </w:tcPr>
          <w:p w14:paraId="00595D8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BW35-01-26</w:t>
            </w:r>
          </w:p>
        </w:tc>
        <w:tc>
          <w:tcPr>
            <w:tcW w:w="1229" w:type="dxa"/>
            <w:vAlign w:val="center"/>
          </w:tcPr>
          <w:p w14:paraId="7F64E61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CDC047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FA3C75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923D981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E517F9B" w14:textId="77777777">
        <w:trPr>
          <w:jc w:val="center"/>
        </w:trPr>
        <w:tc>
          <w:tcPr>
            <w:tcW w:w="705" w:type="dxa"/>
            <w:vAlign w:val="center"/>
          </w:tcPr>
          <w:p w14:paraId="0AC4428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67</w:t>
            </w:r>
          </w:p>
        </w:tc>
        <w:tc>
          <w:tcPr>
            <w:tcW w:w="2357" w:type="dxa"/>
            <w:vAlign w:val="center"/>
          </w:tcPr>
          <w:p w14:paraId="263846A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上箱盖</w:t>
            </w:r>
            <w:proofErr w:type="spellEnd"/>
          </w:p>
        </w:tc>
        <w:tc>
          <w:tcPr>
            <w:tcW w:w="1814" w:type="dxa"/>
            <w:vAlign w:val="center"/>
          </w:tcPr>
          <w:p w14:paraId="57FC1F5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BW35-01-27</w:t>
            </w:r>
          </w:p>
        </w:tc>
        <w:tc>
          <w:tcPr>
            <w:tcW w:w="1229" w:type="dxa"/>
            <w:vAlign w:val="center"/>
          </w:tcPr>
          <w:p w14:paraId="7E4ADA7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8ABF83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85E794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B5E5E3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0DDD013" w14:textId="77777777">
        <w:trPr>
          <w:jc w:val="center"/>
        </w:trPr>
        <w:tc>
          <w:tcPr>
            <w:tcW w:w="705" w:type="dxa"/>
            <w:vAlign w:val="center"/>
          </w:tcPr>
          <w:p w14:paraId="4799417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68</w:t>
            </w:r>
          </w:p>
        </w:tc>
        <w:tc>
          <w:tcPr>
            <w:tcW w:w="2357" w:type="dxa"/>
            <w:vAlign w:val="center"/>
          </w:tcPr>
          <w:p w14:paraId="5D722CB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调心滚子轴承</w:t>
            </w:r>
            <w:proofErr w:type="spellEnd"/>
          </w:p>
        </w:tc>
        <w:tc>
          <w:tcPr>
            <w:tcW w:w="1814" w:type="dxa"/>
            <w:vAlign w:val="center"/>
          </w:tcPr>
          <w:p w14:paraId="0029DC7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22317(3617H)</w:t>
            </w:r>
          </w:p>
        </w:tc>
        <w:tc>
          <w:tcPr>
            <w:tcW w:w="1229" w:type="dxa"/>
            <w:vAlign w:val="center"/>
          </w:tcPr>
          <w:p w14:paraId="60FCA53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75B07D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套</w:t>
            </w:r>
          </w:p>
        </w:tc>
        <w:tc>
          <w:tcPr>
            <w:tcW w:w="737" w:type="dxa"/>
            <w:vAlign w:val="center"/>
          </w:tcPr>
          <w:p w14:paraId="5A48E20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9140A5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E03EFC2" w14:textId="77777777">
        <w:trPr>
          <w:jc w:val="center"/>
        </w:trPr>
        <w:tc>
          <w:tcPr>
            <w:tcW w:w="705" w:type="dxa"/>
            <w:vAlign w:val="center"/>
          </w:tcPr>
          <w:p w14:paraId="6884374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69</w:t>
            </w:r>
          </w:p>
        </w:tc>
        <w:tc>
          <w:tcPr>
            <w:tcW w:w="2357" w:type="dxa"/>
            <w:vAlign w:val="center"/>
          </w:tcPr>
          <w:p w14:paraId="3349787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调心滚子轴承</w:t>
            </w:r>
            <w:proofErr w:type="spellEnd"/>
          </w:p>
        </w:tc>
        <w:tc>
          <w:tcPr>
            <w:tcW w:w="1814" w:type="dxa"/>
            <w:vAlign w:val="center"/>
          </w:tcPr>
          <w:p w14:paraId="249FF0C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22312(3612H)</w:t>
            </w:r>
          </w:p>
        </w:tc>
        <w:tc>
          <w:tcPr>
            <w:tcW w:w="1229" w:type="dxa"/>
            <w:vAlign w:val="center"/>
          </w:tcPr>
          <w:p w14:paraId="26E50A4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BC8865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套</w:t>
            </w:r>
          </w:p>
        </w:tc>
        <w:tc>
          <w:tcPr>
            <w:tcW w:w="737" w:type="dxa"/>
            <w:vAlign w:val="center"/>
          </w:tcPr>
          <w:p w14:paraId="16D74A3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C47152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D06699C" w14:textId="77777777">
        <w:trPr>
          <w:jc w:val="center"/>
        </w:trPr>
        <w:tc>
          <w:tcPr>
            <w:tcW w:w="705" w:type="dxa"/>
            <w:vAlign w:val="center"/>
          </w:tcPr>
          <w:p w14:paraId="6811B6D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lastRenderedPageBreak/>
              <w:t>70</w:t>
            </w:r>
          </w:p>
        </w:tc>
        <w:tc>
          <w:tcPr>
            <w:tcW w:w="2357" w:type="dxa"/>
            <w:vAlign w:val="center"/>
          </w:tcPr>
          <w:p w14:paraId="0AA086B7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输入皮带轮</w:t>
            </w:r>
            <w:proofErr w:type="spellEnd"/>
          </w:p>
        </w:tc>
        <w:tc>
          <w:tcPr>
            <w:tcW w:w="1814" w:type="dxa"/>
            <w:vAlign w:val="center"/>
          </w:tcPr>
          <w:p w14:paraId="4B5CD2D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BW35-02-01</w:t>
            </w:r>
          </w:p>
        </w:tc>
        <w:tc>
          <w:tcPr>
            <w:tcW w:w="1229" w:type="dxa"/>
            <w:vAlign w:val="center"/>
          </w:tcPr>
          <w:p w14:paraId="4310D94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86C062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334069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DECB5C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78EBDAD" w14:textId="77777777">
        <w:trPr>
          <w:jc w:val="center"/>
        </w:trPr>
        <w:tc>
          <w:tcPr>
            <w:tcW w:w="705" w:type="dxa"/>
            <w:vAlign w:val="center"/>
          </w:tcPr>
          <w:p w14:paraId="5A0E691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71</w:t>
            </w:r>
          </w:p>
        </w:tc>
        <w:tc>
          <w:tcPr>
            <w:tcW w:w="2357" w:type="dxa"/>
            <w:vAlign w:val="center"/>
          </w:tcPr>
          <w:p w14:paraId="75E2E5B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压板</w:t>
            </w:r>
            <w:proofErr w:type="spellEnd"/>
          </w:p>
        </w:tc>
        <w:tc>
          <w:tcPr>
            <w:tcW w:w="1814" w:type="dxa"/>
            <w:vAlign w:val="center"/>
          </w:tcPr>
          <w:p w14:paraId="1C9333B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BW35-02-02</w:t>
            </w:r>
          </w:p>
        </w:tc>
        <w:tc>
          <w:tcPr>
            <w:tcW w:w="1229" w:type="dxa"/>
            <w:vAlign w:val="center"/>
          </w:tcPr>
          <w:p w14:paraId="56348B3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8CC8CC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A40733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590300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5B64257" w14:textId="77777777">
        <w:trPr>
          <w:jc w:val="center"/>
        </w:trPr>
        <w:tc>
          <w:tcPr>
            <w:tcW w:w="705" w:type="dxa"/>
            <w:vAlign w:val="center"/>
          </w:tcPr>
          <w:p w14:paraId="3A0F86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72</w:t>
            </w:r>
          </w:p>
        </w:tc>
        <w:tc>
          <w:tcPr>
            <w:tcW w:w="2357" w:type="dxa"/>
            <w:vAlign w:val="center"/>
          </w:tcPr>
          <w:p w14:paraId="00B4BCA7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离合器轴承压盖Φ130</w:t>
            </w:r>
          </w:p>
        </w:tc>
        <w:tc>
          <w:tcPr>
            <w:tcW w:w="1814" w:type="dxa"/>
            <w:vAlign w:val="center"/>
          </w:tcPr>
          <w:p w14:paraId="30B5FE4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BW35-02-03</w:t>
            </w:r>
          </w:p>
        </w:tc>
        <w:tc>
          <w:tcPr>
            <w:tcW w:w="1229" w:type="dxa"/>
            <w:vAlign w:val="center"/>
          </w:tcPr>
          <w:p w14:paraId="50E8B8B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B024DE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273992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7C6EE71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640B69D" w14:textId="77777777">
        <w:trPr>
          <w:jc w:val="center"/>
        </w:trPr>
        <w:tc>
          <w:tcPr>
            <w:tcW w:w="705" w:type="dxa"/>
            <w:vAlign w:val="center"/>
          </w:tcPr>
          <w:p w14:paraId="3C1BBC8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73</w:t>
            </w:r>
          </w:p>
        </w:tc>
        <w:tc>
          <w:tcPr>
            <w:tcW w:w="2357" w:type="dxa"/>
            <w:vAlign w:val="center"/>
          </w:tcPr>
          <w:p w14:paraId="0F1D48D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离合器输入轴</w:t>
            </w:r>
            <w:proofErr w:type="spellEnd"/>
          </w:p>
        </w:tc>
        <w:tc>
          <w:tcPr>
            <w:tcW w:w="1814" w:type="dxa"/>
            <w:vAlign w:val="center"/>
          </w:tcPr>
          <w:p w14:paraId="7180FF6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BW35-02-04</w:t>
            </w:r>
          </w:p>
        </w:tc>
        <w:tc>
          <w:tcPr>
            <w:tcW w:w="1229" w:type="dxa"/>
            <w:vAlign w:val="center"/>
          </w:tcPr>
          <w:p w14:paraId="7CD215C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29BA3D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7E9D39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0660E5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BAA1838" w14:textId="77777777">
        <w:trPr>
          <w:jc w:val="center"/>
        </w:trPr>
        <w:tc>
          <w:tcPr>
            <w:tcW w:w="705" w:type="dxa"/>
            <w:vAlign w:val="center"/>
          </w:tcPr>
          <w:p w14:paraId="4BAA4F8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74</w:t>
            </w:r>
          </w:p>
        </w:tc>
        <w:tc>
          <w:tcPr>
            <w:tcW w:w="2357" w:type="dxa"/>
            <w:vAlign w:val="center"/>
          </w:tcPr>
          <w:p w14:paraId="5FB97AC7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离合器外壳</w:t>
            </w:r>
            <w:proofErr w:type="spellEnd"/>
          </w:p>
        </w:tc>
        <w:tc>
          <w:tcPr>
            <w:tcW w:w="1814" w:type="dxa"/>
            <w:vAlign w:val="center"/>
          </w:tcPr>
          <w:p w14:paraId="69A81FD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BW35-02-05</w:t>
            </w:r>
          </w:p>
        </w:tc>
        <w:tc>
          <w:tcPr>
            <w:tcW w:w="1229" w:type="dxa"/>
            <w:vAlign w:val="center"/>
          </w:tcPr>
          <w:p w14:paraId="71DAB5D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E7E525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F2ABD9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5B7EA7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F52F0F4" w14:textId="77777777">
        <w:trPr>
          <w:jc w:val="center"/>
        </w:trPr>
        <w:tc>
          <w:tcPr>
            <w:tcW w:w="705" w:type="dxa"/>
            <w:vAlign w:val="center"/>
          </w:tcPr>
          <w:p w14:paraId="676FD90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75</w:t>
            </w:r>
          </w:p>
        </w:tc>
        <w:tc>
          <w:tcPr>
            <w:tcW w:w="2357" w:type="dxa"/>
            <w:vAlign w:val="center"/>
          </w:tcPr>
          <w:p w14:paraId="48E60D0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离合器前盖</w:t>
            </w:r>
            <w:proofErr w:type="spellEnd"/>
          </w:p>
        </w:tc>
        <w:tc>
          <w:tcPr>
            <w:tcW w:w="1814" w:type="dxa"/>
            <w:vAlign w:val="center"/>
          </w:tcPr>
          <w:p w14:paraId="3C8FA34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BW35-02-06</w:t>
            </w:r>
          </w:p>
        </w:tc>
        <w:tc>
          <w:tcPr>
            <w:tcW w:w="1229" w:type="dxa"/>
            <w:vAlign w:val="center"/>
          </w:tcPr>
          <w:p w14:paraId="6D78E3A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1C1F18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85BB81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1B1067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7E398A5" w14:textId="77777777">
        <w:trPr>
          <w:jc w:val="center"/>
        </w:trPr>
        <w:tc>
          <w:tcPr>
            <w:tcW w:w="705" w:type="dxa"/>
            <w:vAlign w:val="center"/>
          </w:tcPr>
          <w:p w14:paraId="3BF2B10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76</w:t>
            </w:r>
          </w:p>
        </w:tc>
        <w:tc>
          <w:tcPr>
            <w:tcW w:w="2357" w:type="dxa"/>
            <w:vAlign w:val="center"/>
          </w:tcPr>
          <w:p w14:paraId="687E6B6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离合器飞轮</w:t>
            </w:r>
            <w:proofErr w:type="spellEnd"/>
          </w:p>
        </w:tc>
        <w:tc>
          <w:tcPr>
            <w:tcW w:w="1814" w:type="dxa"/>
            <w:vAlign w:val="center"/>
          </w:tcPr>
          <w:p w14:paraId="54EC278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BW35-02-07</w:t>
            </w:r>
          </w:p>
        </w:tc>
        <w:tc>
          <w:tcPr>
            <w:tcW w:w="1229" w:type="dxa"/>
            <w:vAlign w:val="center"/>
          </w:tcPr>
          <w:p w14:paraId="02B5A50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D89243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13DF7B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215513C1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8D8B821" w14:textId="77777777">
        <w:trPr>
          <w:jc w:val="center"/>
        </w:trPr>
        <w:tc>
          <w:tcPr>
            <w:tcW w:w="705" w:type="dxa"/>
            <w:vAlign w:val="center"/>
          </w:tcPr>
          <w:p w14:paraId="5163E15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77</w:t>
            </w:r>
          </w:p>
        </w:tc>
        <w:tc>
          <w:tcPr>
            <w:tcW w:w="2357" w:type="dxa"/>
            <w:vAlign w:val="center"/>
          </w:tcPr>
          <w:p w14:paraId="7FC9641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摩擦片</w:t>
            </w:r>
            <w:proofErr w:type="spellEnd"/>
          </w:p>
        </w:tc>
        <w:tc>
          <w:tcPr>
            <w:tcW w:w="1814" w:type="dxa"/>
            <w:vAlign w:val="center"/>
          </w:tcPr>
          <w:p w14:paraId="6C11556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BW35-02-08</w:t>
            </w:r>
          </w:p>
        </w:tc>
        <w:tc>
          <w:tcPr>
            <w:tcW w:w="1229" w:type="dxa"/>
            <w:vAlign w:val="center"/>
          </w:tcPr>
          <w:p w14:paraId="7006B0F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BC04F3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BAB0C0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BFA353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5A67F48" w14:textId="77777777">
        <w:trPr>
          <w:jc w:val="center"/>
        </w:trPr>
        <w:tc>
          <w:tcPr>
            <w:tcW w:w="705" w:type="dxa"/>
            <w:vAlign w:val="center"/>
          </w:tcPr>
          <w:p w14:paraId="1D1C9D7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78</w:t>
            </w:r>
          </w:p>
        </w:tc>
        <w:tc>
          <w:tcPr>
            <w:tcW w:w="2357" w:type="dxa"/>
            <w:vAlign w:val="center"/>
          </w:tcPr>
          <w:p w14:paraId="6DD178A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压盘</w:t>
            </w:r>
            <w:proofErr w:type="spellEnd"/>
          </w:p>
        </w:tc>
        <w:tc>
          <w:tcPr>
            <w:tcW w:w="1814" w:type="dxa"/>
            <w:vAlign w:val="center"/>
          </w:tcPr>
          <w:p w14:paraId="180F89A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BW35-02-09</w:t>
            </w:r>
          </w:p>
        </w:tc>
        <w:tc>
          <w:tcPr>
            <w:tcW w:w="1229" w:type="dxa"/>
            <w:vAlign w:val="center"/>
          </w:tcPr>
          <w:p w14:paraId="271F6D8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BB8D86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D53193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7FB7AE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AF8C151" w14:textId="77777777">
        <w:trPr>
          <w:jc w:val="center"/>
        </w:trPr>
        <w:tc>
          <w:tcPr>
            <w:tcW w:w="705" w:type="dxa"/>
            <w:vAlign w:val="center"/>
          </w:tcPr>
          <w:p w14:paraId="5F6DA9C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79</w:t>
            </w:r>
          </w:p>
        </w:tc>
        <w:tc>
          <w:tcPr>
            <w:tcW w:w="2357" w:type="dxa"/>
            <w:vAlign w:val="center"/>
          </w:tcPr>
          <w:p w14:paraId="0D16E8C0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拨叉轴套30x25x34</w:t>
            </w:r>
          </w:p>
        </w:tc>
        <w:tc>
          <w:tcPr>
            <w:tcW w:w="1814" w:type="dxa"/>
            <w:vAlign w:val="center"/>
          </w:tcPr>
          <w:p w14:paraId="42EBBCB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BW35-02-10</w:t>
            </w:r>
          </w:p>
        </w:tc>
        <w:tc>
          <w:tcPr>
            <w:tcW w:w="1229" w:type="dxa"/>
            <w:vAlign w:val="center"/>
          </w:tcPr>
          <w:p w14:paraId="68B4278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25C43F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8A8859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418EAE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6A2E8C4" w14:textId="77777777">
        <w:trPr>
          <w:jc w:val="center"/>
        </w:trPr>
        <w:tc>
          <w:tcPr>
            <w:tcW w:w="705" w:type="dxa"/>
            <w:vAlign w:val="center"/>
          </w:tcPr>
          <w:p w14:paraId="041CFDA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80</w:t>
            </w:r>
          </w:p>
        </w:tc>
        <w:tc>
          <w:tcPr>
            <w:tcW w:w="2357" w:type="dxa"/>
            <w:vAlign w:val="center"/>
          </w:tcPr>
          <w:p w14:paraId="673B65C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扳杆</w:t>
            </w:r>
            <w:proofErr w:type="spellEnd"/>
          </w:p>
        </w:tc>
        <w:tc>
          <w:tcPr>
            <w:tcW w:w="1814" w:type="dxa"/>
            <w:vAlign w:val="center"/>
          </w:tcPr>
          <w:p w14:paraId="6CBC5E0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BW35-02-11</w:t>
            </w:r>
          </w:p>
        </w:tc>
        <w:tc>
          <w:tcPr>
            <w:tcW w:w="1229" w:type="dxa"/>
            <w:vAlign w:val="center"/>
          </w:tcPr>
          <w:p w14:paraId="1170317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826BD6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13D1F7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0EBF1AA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A5ACBFB" w14:textId="77777777">
        <w:trPr>
          <w:jc w:val="center"/>
        </w:trPr>
        <w:tc>
          <w:tcPr>
            <w:tcW w:w="705" w:type="dxa"/>
            <w:vAlign w:val="center"/>
          </w:tcPr>
          <w:p w14:paraId="22C8712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81</w:t>
            </w:r>
          </w:p>
        </w:tc>
        <w:tc>
          <w:tcPr>
            <w:tcW w:w="2357" w:type="dxa"/>
            <w:vAlign w:val="center"/>
          </w:tcPr>
          <w:p w14:paraId="7EA9F01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拉叉</w:t>
            </w:r>
            <w:proofErr w:type="spellEnd"/>
          </w:p>
        </w:tc>
        <w:tc>
          <w:tcPr>
            <w:tcW w:w="1814" w:type="dxa"/>
            <w:vAlign w:val="center"/>
          </w:tcPr>
          <w:p w14:paraId="586C4CB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BW35-02-12</w:t>
            </w:r>
          </w:p>
        </w:tc>
        <w:tc>
          <w:tcPr>
            <w:tcW w:w="1229" w:type="dxa"/>
            <w:vAlign w:val="center"/>
          </w:tcPr>
          <w:p w14:paraId="4DC6EDE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3A19B5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9D081E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F14C1C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3740F46" w14:textId="77777777">
        <w:trPr>
          <w:jc w:val="center"/>
        </w:trPr>
        <w:tc>
          <w:tcPr>
            <w:tcW w:w="705" w:type="dxa"/>
            <w:vAlign w:val="center"/>
          </w:tcPr>
          <w:p w14:paraId="48502A1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82</w:t>
            </w:r>
          </w:p>
        </w:tc>
        <w:tc>
          <w:tcPr>
            <w:tcW w:w="2357" w:type="dxa"/>
            <w:vAlign w:val="center"/>
          </w:tcPr>
          <w:p w14:paraId="466C4A6A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离合手柄</w:t>
            </w:r>
            <w:proofErr w:type="spellEnd"/>
          </w:p>
        </w:tc>
        <w:tc>
          <w:tcPr>
            <w:tcW w:w="1814" w:type="dxa"/>
            <w:vAlign w:val="center"/>
          </w:tcPr>
          <w:p w14:paraId="436FA0F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BW35-02-13</w:t>
            </w:r>
          </w:p>
        </w:tc>
        <w:tc>
          <w:tcPr>
            <w:tcW w:w="1229" w:type="dxa"/>
            <w:vAlign w:val="center"/>
          </w:tcPr>
          <w:p w14:paraId="2C7F297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5670FE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DDAD26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EC7D64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75F8FA4" w14:textId="77777777">
        <w:trPr>
          <w:jc w:val="center"/>
        </w:trPr>
        <w:tc>
          <w:tcPr>
            <w:tcW w:w="705" w:type="dxa"/>
            <w:vAlign w:val="center"/>
          </w:tcPr>
          <w:p w14:paraId="767AD41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83</w:t>
            </w:r>
          </w:p>
        </w:tc>
        <w:tc>
          <w:tcPr>
            <w:tcW w:w="2357" w:type="dxa"/>
            <w:vAlign w:val="center"/>
          </w:tcPr>
          <w:p w14:paraId="612719CB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联轴器</w:t>
            </w:r>
            <w:proofErr w:type="spellEnd"/>
          </w:p>
        </w:tc>
        <w:tc>
          <w:tcPr>
            <w:tcW w:w="1814" w:type="dxa"/>
            <w:vAlign w:val="center"/>
          </w:tcPr>
          <w:p w14:paraId="34157DC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BW35-02-14</w:t>
            </w:r>
          </w:p>
        </w:tc>
        <w:tc>
          <w:tcPr>
            <w:tcW w:w="1229" w:type="dxa"/>
            <w:vAlign w:val="center"/>
          </w:tcPr>
          <w:p w14:paraId="3788016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7A9D34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91A6FD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64104B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1BE062C" w14:textId="77777777">
        <w:trPr>
          <w:jc w:val="center"/>
        </w:trPr>
        <w:tc>
          <w:tcPr>
            <w:tcW w:w="705" w:type="dxa"/>
            <w:vAlign w:val="center"/>
          </w:tcPr>
          <w:p w14:paraId="08165D4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84</w:t>
            </w:r>
          </w:p>
        </w:tc>
        <w:tc>
          <w:tcPr>
            <w:tcW w:w="2357" w:type="dxa"/>
            <w:vAlign w:val="center"/>
          </w:tcPr>
          <w:p w14:paraId="5D04FFF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支架</w:t>
            </w:r>
            <w:proofErr w:type="spellEnd"/>
          </w:p>
        </w:tc>
        <w:tc>
          <w:tcPr>
            <w:tcW w:w="1814" w:type="dxa"/>
            <w:vAlign w:val="center"/>
          </w:tcPr>
          <w:p w14:paraId="23DCE07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BW35-02-15</w:t>
            </w:r>
          </w:p>
        </w:tc>
        <w:tc>
          <w:tcPr>
            <w:tcW w:w="1229" w:type="dxa"/>
            <w:vAlign w:val="center"/>
          </w:tcPr>
          <w:p w14:paraId="6B9C8D2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FE0BD8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BD4D21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E8BBC2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1190BA6" w14:textId="77777777">
        <w:trPr>
          <w:jc w:val="center"/>
        </w:trPr>
        <w:tc>
          <w:tcPr>
            <w:tcW w:w="705" w:type="dxa"/>
            <w:vAlign w:val="center"/>
          </w:tcPr>
          <w:p w14:paraId="51FFB64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85</w:t>
            </w:r>
          </w:p>
        </w:tc>
        <w:tc>
          <w:tcPr>
            <w:tcW w:w="2357" w:type="dxa"/>
            <w:vAlign w:val="center"/>
          </w:tcPr>
          <w:p w14:paraId="5A018C8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小皮带轮</w:t>
            </w:r>
            <w:proofErr w:type="spellEnd"/>
          </w:p>
        </w:tc>
        <w:tc>
          <w:tcPr>
            <w:tcW w:w="1814" w:type="dxa"/>
            <w:vAlign w:val="center"/>
          </w:tcPr>
          <w:p w14:paraId="0878E7B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BW35-02-16</w:t>
            </w:r>
          </w:p>
        </w:tc>
        <w:tc>
          <w:tcPr>
            <w:tcW w:w="1229" w:type="dxa"/>
            <w:vAlign w:val="center"/>
          </w:tcPr>
          <w:p w14:paraId="215F2F8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BB011A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CA2474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895423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0C24AF7" w14:textId="77777777">
        <w:trPr>
          <w:jc w:val="center"/>
        </w:trPr>
        <w:tc>
          <w:tcPr>
            <w:tcW w:w="705" w:type="dxa"/>
            <w:vAlign w:val="center"/>
          </w:tcPr>
          <w:p w14:paraId="58E09B7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86</w:t>
            </w:r>
          </w:p>
        </w:tc>
        <w:tc>
          <w:tcPr>
            <w:tcW w:w="2357" w:type="dxa"/>
            <w:vAlign w:val="center"/>
          </w:tcPr>
          <w:p w14:paraId="3BB94554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离合器花键轴套Φ52x165</w:t>
            </w:r>
          </w:p>
        </w:tc>
        <w:tc>
          <w:tcPr>
            <w:tcW w:w="1814" w:type="dxa"/>
            <w:vAlign w:val="center"/>
          </w:tcPr>
          <w:p w14:paraId="4DA56F3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BW35-02-17</w:t>
            </w:r>
          </w:p>
        </w:tc>
        <w:tc>
          <w:tcPr>
            <w:tcW w:w="1229" w:type="dxa"/>
            <w:vAlign w:val="center"/>
          </w:tcPr>
          <w:p w14:paraId="5EA8B10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89C32C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B55094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852EFB2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A3CC1C7" w14:textId="77777777">
        <w:trPr>
          <w:jc w:val="center"/>
        </w:trPr>
        <w:tc>
          <w:tcPr>
            <w:tcW w:w="705" w:type="dxa"/>
            <w:vAlign w:val="center"/>
          </w:tcPr>
          <w:p w14:paraId="18C2D4A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87</w:t>
            </w:r>
          </w:p>
        </w:tc>
        <w:tc>
          <w:tcPr>
            <w:tcW w:w="2357" w:type="dxa"/>
            <w:vAlign w:val="center"/>
          </w:tcPr>
          <w:p w14:paraId="0563D160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离合器垫板</w:t>
            </w:r>
            <w:proofErr w:type="spellEnd"/>
          </w:p>
        </w:tc>
        <w:tc>
          <w:tcPr>
            <w:tcW w:w="1814" w:type="dxa"/>
            <w:vAlign w:val="center"/>
          </w:tcPr>
          <w:p w14:paraId="6163FBC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BW35-02-18</w:t>
            </w:r>
          </w:p>
        </w:tc>
        <w:tc>
          <w:tcPr>
            <w:tcW w:w="1229" w:type="dxa"/>
            <w:vAlign w:val="center"/>
          </w:tcPr>
          <w:p w14:paraId="53BF126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432D99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DD1F7E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B1F48E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22875A6" w14:textId="77777777">
        <w:trPr>
          <w:jc w:val="center"/>
        </w:trPr>
        <w:tc>
          <w:tcPr>
            <w:tcW w:w="705" w:type="dxa"/>
            <w:vAlign w:val="center"/>
          </w:tcPr>
          <w:p w14:paraId="57E2AC6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88</w:t>
            </w:r>
          </w:p>
        </w:tc>
        <w:tc>
          <w:tcPr>
            <w:tcW w:w="2357" w:type="dxa"/>
            <w:vAlign w:val="center"/>
          </w:tcPr>
          <w:p w14:paraId="2DFE008E" w14:textId="77777777" w:rsidR="00974916" w:rsidRDefault="00000000">
            <w:pPr>
              <w:spacing w:after="0" w:line="240" w:lineRule="auto"/>
            </w:pPr>
            <w:r>
              <w:rPr>
                <w:rFonts w:ascii="仿宋_GB2312" w:eastAsia="仿宋_GB2312" w:hAnsi="仿宋_GB2312"/>
                <w:sz w:val="24"/>
              </w:rPr>
              <w:t>支架隔套20x19x10.5</w:t>
            </w:r>
          </w:p>
        </w:tc>
        <w:tc>
          <w:tcPr>
            <w:tcW w:w="1814" w:type="dxa"/>
            <w:vAlign w:val="center"/>
          </w:tcPr>
          <w:p w14:paraId="0468267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BW35-02-19</w:t>
            </w:r>
          </w:p>
        </w:tc>
        <w:tc>
          <w:tcPr>
            <w:tcW w:w="1229" w:type="dxa"/>
            <w:vAlign w:val="center"/>
          </w:tcPr>
          <w:p w14:paraId="2A97BB9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A04FB2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C23085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702D16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01DA9D2" w14:textId="77777777">
        <w:trPr>
          <w:jc w:val="center"/>
        </w:trPr>
        <w:tc>
          <w:tcPr>
            <w:tcW w:w="705" w:type="dxa"/>
            <w:vAlign w:val="center"/>
          </w:tcPr>
          <w:p w14:paraId="2536265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89</w:t>
            </w:r>
          </w:p>
        </w:tc>
        <w:tc>
          <w:tcPr>
            <w:tcW w:w="2357" w:type="dxa"/>
            <w:vAlign w:val="center"/>
          </w:tcPr>
          <w:p w14:paraId="2968B011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底架</w:t>
            </w:r>
            <w:proofErr w:type="spellEnd"/>
          </w:p>
        </w:tc>
        <w:tc>
          <w:tcPr>
            <w:tcW w:w="1814" w:type="dxa"/>
            <w:vAlign w:val="center"/>
          </w:tcPr>
          <w:p w14:paraId="3037505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BW35-02-20</w:t>
            </w:r>
          </w:p>
        </w:tc>
        <w:tc>
          <w:tcPr>
            <w:tcW w:w="1229" w:type="dxa"/>
            <w:vAlign w:val="center"/>
          </w:tcPr>
          <w:p w14:paraId="551132F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FDC9A5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D193A4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BDD33E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14171B9" w14:textId="77777777">
        <w:trPr>
          <w:jc w:val="center"/>
        </w:trPr>
        <w:tc>
          <w:tcPr>
            <w:tcW w:w="705" w:type="dxa"/>
            <w:vAlign w:val="center"/>
          </w:tcPr>
          <w:p w14:paraId="2D08A30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90</w:t>
            </w:r>
          </w:p>
        </w:tc>
        <w:tc>
          <w:tcPr>
            <w:tcW w:w="2357" w:type="dxa"/>
            <w:vAlign w:val="center"/>
          </w:tcPr>
          <w:p w14:paraId="3F63E152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变速箱总成</w:t>
            </w:r>
            <w:proofErr w:type="spellEnd"/>
          </w:p>
        </w:tc>
        <w:tc>
          <w:tcPr>
            <w:tcW w:w="1814" w:type="dxa"/>
            <w:vAlign w:val="center"/>
          </w:tcPr>
          <w:p w14:paraId="75C7D81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1700D-010</w:t>
            </w:r>
          </w:p>
        </w:tc>
        <w:tc>
          <w:tcPr>
            <w:tcW w:w="1229" w:type="dxa"/>
            <w:vAlign w:val="center"/>
          </w:tcPr>
          <w:p w14:paraId="0EB9A0E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25EA0C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349AFA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CE3911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09AF84C" w14:textId="77777777">
        <w:trPr>
          <w:jc w:val="center"/>
        </w:trPr>
        <w:tc>
          <w:tcPr>
            <w:tcW w:w="705" w:type="dxa"/>
            <w:vAlign w:val="center"/>
          </w:tcPr>
          <w:p w14:paraId="46B480A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91</w:t>
            </w:r>
          </w:p>
        </w:tc>
        <w:tc>
          <w:tcPr>
            <w:tcW w:w="2357" w:type="dxa"/>
            <w:vAlign w:val="center"/>
          </w:tcPr>
          <w:p w14:paraId="15B8543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离合器分离轴承座</w:t>
            </w:r>
            <w:proofErr w:type="spellEnd"/>
          </w:p>
        </w:tc>
        <w:tc>
          <w:tcPr>
            <w:tcW w:w="1814" w:type="dxa"/>
            <w:vAlign w:val="center"/>
          </w:tcPr>
          <w:p w14:paraId="5B83CD9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16C-02050a</w:t>
            </w:r>
          </w:p>
        </w:tc>
        <w:tc>
          <w:tcPr>
            <w:tcW w:w="1229" w:type="dxa"/>
            <w:vAlign w:val="center"/>
          </w:tcPr>
          <w:p w14:paraId="6A72431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C84962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5815D5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EE6A02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2BB3A60" w14:textId="77777777">
        <w:trPr>
          <w:jc w:val="center"/>
        </w:trPr>
        <w:tc>
          <w:tcPr>
            <w:tcW w:w="705" w:type="dxa"/>
            <w:vAlign w:val="center"/>
          </w:tcPr>
          <w:p w14:paraId="1434465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92</w:t>
            </w:r>
          </w:p>
        </w:tc>
        <w:tc>
          <w:tcPr>
            <w:tcW w:w="2357" w:type="dxa"/>
            <w:vAlign w:val="center"/>
          </w:tcPr>
          <w:p w14:paraId="347A4893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回位弹簧</w:t>
            </w:r>
            <w:proofErr w:type="spellEnd"/>
          </w:p>
        </w:tc>
        <w:tc>
          <w:tcPr>
            <w:tcW w:w="1814" w:type="dxa"/>
            <w:vAlign w:val="center"/>
          </w:tcPr>
          <w:p w14:paraId="523EFD4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16C-02052</w:t>
            </w:r>
          </w:p>
        </w:tc>
        <w:tc>
          <w:tcPr>
            <w:tcW w:w="1229" w:type="dxa"/>
            <w:vAlign w:val="center"/>
          </w:tcPr>
          <w:p w14:paraId="558675E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265660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708B95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4BC314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4A70412" w14:textId="77777777">
        <w:trPr>
          <w:jc w:val="center"/>
        </w:trPr>
        <w:tc>
          <w:tcPr>
            <w:tcW w:w="705" w:type="dxa"/>
            <w:vAlign w:val="center"/>
          </w:tcPr>
          <w:p w14:paraId="33BB369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93</w:t>
            </w:r>
          </w:p>
        </w:tc>
        <w:tc>
          <w:tcPr>
            <w:tcW w:w="2357" w:type="dxa"/>
            <w:vAlign w:val="center"/>
          </w:tcPr>
          <w:p w14:paraId="3029FDC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回位弹簧钩环</w:t>
            </w:r>
            <w:proofErr w:type="spellEnd"/>
          </w:p>
        </w:tc>
        <w:tc>
          <w:tcPr>
            <w:tcW w:w="1814" w:type="dxa"/>
            <w:vAlign w:val="center"/>
          </w:tcPr>
          <w:p w14:paraId="55FA44C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16C-02053</w:t>
            </w:r>
          </w:p>
        </w:tc>
        <w:tc>
          <w:tcPr>
            <w:tcW w:w="1229" w:type="dxa"/>
            <w:vAlign w:val="center"/>
          </w:tcPr>
          <w:p w14:paraId="7D2CDBE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CFC4E4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65410A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20E964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EE9B537" w14:textId="77777777">
        <w:trPr>
          <w:jc w:val="center"/>
        </w:trPr>
        <w:tc>
          <w:tcPr>
            <w:tcW w:w="705" w:type="dxa"/>
            <w:vAlign w:val="center"/>
          </w:tcPr>
          <w:p w14:paraId="6653F2D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94</w:t>
            </w:r>
          </w:p>
        </w:tc>
        <w:tc>
          <w:tcPr>
            <w:tcW w:w="2357" w:type="dxa"/>
            <w:vAlign w:val="center"/>
          </w:tcPr>
          <w:p w14:paraId="3D971252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分离拨叉</w:t>
            </w:r>
            <w:proofErr w:type="spellEnd"/>
          </w:p>
        </w:tc>
        <w:tc>
          <w:tcPr>
            <w:tcW w:w="1814" w:type="dxa"/>
            <w:vAlign w:val="center"/>
          </w:tcPr>
          <w:p w14:paraId="67A697D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16C-02063</w:t>
            </w:r>
          </w:p>
        </w:tc>
        <w:tc>
          <w:tcPr>
            <w:tcW w:w="1229" w:type="dxa"/>
            <w:vAlign w:val="center"/>
          </w:tcPr>
          <w:p w14:paraId="7D1B50C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BF75F1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C083CE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314C580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839A42D" w14:textId="77777777">
        <w:trPr>
          <w:jc w:val="center"/>
        </w:trPr>
        <w:tc>
          <w:tcPr>
            <w:tcW w:w="705" w:type="dxa"/>
            <w:vAlign w:val="center"/>
          </w:tcPr>
          <w:p w14:paraId="56D9C0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95</w:t>
            </w:r>
          </w:p>
        </w:tc>
        <w:tc>
          <w:tcPr>
            <w:tcW w:w="2357" w:type="dxa"/>
            <w:vAlign w:val="center"/>
          </w:tcPr>
          <w:p w14:paraId="7AAE0C81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轴承</w:t>
            </w:r>
            <w:proofErr w:type="spellEnd"/>
          </w:p>
        </w:tc>
        <w:tc>
          <w:tcPr>
            <w:tcW w:w="1814" w:type="dxa"/>
            <w:vAlign w:val="center"/>
          </w:tcPr>
          <w:p w14:paraId="0222BDB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6216</w:t>
            </w:r>
          </w:p>
        </w:tc>
        <w:tc>
          <w:tcPr>
            <w:tcW w:w="1229" w:type="dxa"/>
            <w:vAlign w:val="center"/>
          </w:tcPr>
          <w:p w14:paraId="09D574F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CF607B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594023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A24FE3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B3D0AA8" w14:textId="77777777">
        <w:trPr>
          <w:jc w:val="center"/>
        </w:trPr>
        <w:tc>
          <w:tcPr>
            <w:tcW w:w="705" w:type="dxa"/>
            <w:vAlign w:val="center"/>
          </w:tcPr>
          <w:p w14:paraId="565C39A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96</w:t>
            </w:r>
          </w:p>
        </w:tc>
        <w:tc>
          <w:tcPr>
            <w:tcW w:w="2357" w:type="dxa"/>
            <w:vAlign w:val="center"/>
          </w:tcPr>
          <w:p w14:paraId="2B1D67E8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轴承</w:t>
            </w:r>
            <w:proofErr w:type="spellEnd"/>
          </w:p>
        </w:tc>
        <w:tc>
          <w:tcPr>
            <w:tcW w:w="1814" w:type="dxa"/>
            <w:vAlign w:val="center"/>
          </w:tcPr>
          <w:p w14:paraId="222802C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6310</w:t>
            </w:r>
          </w:p>
        </w:tc>
        <w:tc>
          <w:tcPr>
            <w:tcW w:w="1229" w:type="dxa"/>
            <w:vAlign w:val="center"/>
          </w:tcPr>
          <w:p w14:paraId="73FE66E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1BF708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84BFFF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6A7B7A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01DD81B0" w14:textId="77777777">
        <w:trPr>
          <w:jc w:val="center"/>
        </w:trPr>
        <w:tc>
          <w:tcPr>
            <w:tcW w:w="705" w:type="dxa"/>
            <w:vAlign w:val="center"/>
          </w:tcPr>
          <w:p w14:paraId="1FCEC77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97</w:t>
            </w:r>
          </w:p>
        </w:tc>
        <w:tc>
          <w:tcPr>
            <w:tcW w:w="2357" w:type="dxa"/>
            <w:vAlign w:val="center"/>
          </w:tcPr>
          <w:p w14:paraId="5AC60FF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油封</w:t>
            </w:r>
            <w:proofErr w:type="spellEnd"/>
          </w:p>
        </w:tc>
        <w:tc>
          <w:tcPr>
            <w:tcW w:w="1814" w:type="dxa"/>
            <w:vAlign w:val="center"/>
          </w:tcPr>
          <w:p w14:paraId="7B606A3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45x80x12</w:t>
            </w:r>
          </w:p>
        </w:tc>
        <w:tc>
          <w:tcPr>
            <w:tcW w:w="1229" w:type="dxa"/>
            <w:vAlign w:val="center"/>
          </w:tcPr>
          <w:p w14:paraId="3CD7FC9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4501749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3E2688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FD0A1D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4427D8E" w14:textId="77777777">
        <w:trPr>
          <w:jc w:val="center"/>
        </w:trPr>
        <w:tc>
          <w:tcPr>
            <w:tcW w:w="705" w:type="dxa"/>
            <w:vAlign w:val="center"/>
          </w:tcPr>
          <w:p w14:paraId="29C4E2A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98</w:t>
            </w:r>
          </w:p>
        </w:tc>
        <w:tc>
          <w:tcPr>
            <w:tcW w:w="2357" w:type="dxa"/>
            <w:vAlign w:val="center"/>
          </w:tcPr>
          <w:p w14:paraId="0136FBFB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油封</w:t>
            </w:r>
            <w:proofErr w:type="spellEnd"/>
          </w:p>
        </w:tc>
        <w:tc>
          <w:tcPr>
            <w:tcW w:w="1814" w:type="dxa"/>
            <w:vAlign w:val="center"/>
          </w:tcPr>
          <w:p w14:paraId="356D8D3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50x75x12</w:t>
            </w:r>
          </w:p>
        </w:tc>
        <w:tc>
          <w:tcPr>
            <w:tcW w:w="1229" w:type="dxa"/>
            <w:vAlign w:val="center"/>
          </w:tcPr>
          <w:p w14:paraId="46CF90A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3ED773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80442D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68415BC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FC037A3" w14:textId="77777777">
        <w:trPr>
          <w:jc w:val="center"/>
        </w:trPr>
        <w:tc>
          <w:tcPr>
            <w:tcW w:w="705" w:type="dxa"/>
            <w:vAlign w:val="center"/>
          </w:tcPr>
          <w:p w14:paraId="55D7632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99</w:t>
            </w:r>
          </w:p>
        </w:tc>
        <w:tc>
          <w:tcPr>
            <w:tcW w:w="2357" w:type="dxa"/>
            <w:vAlign w:val="center"/>
          </w:tcPr>
          <w:p w14:paraId="43040D0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油封</w:t>
            </w:r>
            <w:proofErr w:type="spellEnd"/>
          </w:p>
        </w:tc>
        <w:tc>
          <w:tcPr>
            <w:tcW w:w="1814" w:type="dxa"/>
            <w:vAlign w:val="center"/>
          </w:tcPr>
          <w:p w14:paraId="0D74F6C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90*110*12</w:t>
            </w:r>
          </w:p>
        </w:tc>
        <w:tc>
          <w:tcPr>
            <w:tcW w:w="1229" w:type="dxa"/>
            <w:vAlign w:val="center"/>
          </w:tcPr>
          <w:p w14:paraId="5B2AED7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8E5575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15434F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67FCBF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1520ABA" w14:textId="77777777">
        <w:trPr>
          <w:jc w:val="center"/>
        </w:trPr>
        <w:tc>
          <w:tcPr>
            <w:tcW w:w="705" w:type="dxa"/>
            <w:vAlign w:val="center"/>
          </w:tcPr>
          <w:p w14:paraId="3C236CE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100</w:t>
            </w:r>
          </w:p>
        </w:tc>
        <w:tc>
          <w:tcPr>
            <w:tcW w:w="2357" w:type="dxa"/>
            <w:vAlign w:val="center"/>
          </w:tcPr>
          <w:p w14:paraId="36161AD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油杯</w:t>
            </w:r>
            <w:proofErr w:type="spellEnd"/>
          </w:p>
        </w:tc>
        <w:tc>
          <w:tcPr>
            <w:tcW w:w="1814" w:type="dxa"/>
            <w:vAlign w:val="center"/>
          </w:tcPr>
          <w:p w14:paraId="0911393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M10*1</w:t>
            </w:r>
          </w:p>
        </w:tc>
        <w:tc>
          <w:tcPr>
            <w:tcW w:w="1229" w:type="dxa"/>
            <w:vAlign w:val="center"/>
          </w:tcPr>
          <w:p w14:paraId="74CC13B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541E656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D24B9D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74F976DE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A1B419F" w14:textId="77777777">
        <w:trPr>
          <w:jc w:val="center"/>
        </w:trPr>
        <w:tc>
          <w:tcPr>
            <w:tcW w:w="705" w:type="dxa"/>
            <w:vAlign w:val="center"/>
          </w:tcPr>
          <w:p w14:paraId="6372409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101</w:t>
            </w:r>
          </w:p>
        </w:tc>
        <w:tc>
          <w:tcPr>
            <w:tcW w:w="2357" w:type="dxa"/>
            <w:vAlign w:val="center"/>
          </w:tcPr>
          <w:p w14:paraId="31248B1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钢球</w:t>
            </w:r>
            <w:proofErr w:type="spellEnd"/>
          </w:p>
        </w:tc>
        <w:tc>
          <w:tcPr>
            <w:tcW w:w="1814" w:type="dxa"/>
            <w:vAlign w:val="center"/>
          </w:tcPr>
          <w:p w14:paraId="61F9C27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Φ46</w:t>
            </w:r>
          </w:p>
        </w:tc>
        <w:tc>
          <w:tcPr>
            <w:tcW w:w="1229" w:type="dxa"/>
            <w:vAlign w:val="center"/>
          </w:tcPr>
          <w:p w14:paraId="45A5E40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082B005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4B820B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300</w:t>
            </w:r>
          </w:p>
        </w:tc>
        <w:tc>
          <w:tcPr>
            <w:tcW w:w="794" w:type="dxa"/>
            <w:vAlign w:val="center"/>
          </w:tcPr>
          <w:p w14:paraId="56CB8E34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41E116E" w14:textId="77777777">
        <w:trPr>
          <w:jc w:val="center"/>
        </w:trPr>
        <w:tc>
          <w:tcPr>
            <w:tcW w:w="705" w:type="dxa"/>
            <w:vAlign w:val="center"/>
          </w:tcPr>
          <w:p w14:paraId="62B15DB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102</w:t>
            </w:r>
          </w:p>
        </w:tc>
        <w:tc>
          <w:tcPr>
            <w:tcW w:w="2357" w:type="dxa"/>
            <w:vAlign w:val="center"/>
          </w:tcPr>
          <w:p w14:paraId="4964C6A4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钢球</w:t>
            </w:r>
            <w:proofErr w:type="spellEnd"/>
          </w:p>
        </w:tc>
        <w:tc>
          <w:tcPr>
            <w:tcW w:w="1814" w:type="dxa"/>
            <w:vAlign w:val="center"/>
          </w:tcPr>
          <w:p w14:paraId="3A254BE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Φ20</w:t>
            </w:r>
          </w:p>
        </w:tc>
        <w:tc>
          <w:tcPr>
            <w:tcW w:w="1229" w:type="dxa"/>
            <w:vAlign w:val="center"/>
          </w:tcPr>
          <w:p w14:paraId="43DDE45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28CB38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ACFC2B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F6DD8AB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6C6B565D" w14:textId="77777777">
        <w:trPr>
          <w:jc w:val="center"/>
        </w:trPr>
        <w:tc>
          <w:tcPr>
            <w:tcW w:w="705" w:type="dxa"/>
            <w:vAlign w:val="center"/>
          </w:tcPr>
          <w:p w14:paraId="708F85C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103</w:t>
            </w:r>
          </w:p>
        </w:tc>
        <w:tc>
          <w:tcPr>
            <w:tcW w:w="2357" w:type="dxa"/>
            <w:vAlign w:val="center"/>
          </w:tcPr>
          <w:p w14:paraId="4D0CBEF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O型圈</w:t>
            </w:r>
            <w:proofErr w:type="spellEnd"/>
          </w:p>
        </w:tc>
        <w:tc>
          <w:tcPr>
            <w:tcW w:w="1814" w:type="dxa"/>
            <w:vAlign w:val="center"/>
          </w:tcPr>
          <w:p w14:paraId="7D07249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Φ90*5.7</w:t>
            </w:r>
          </w:p>
        </w:tc>
        <w:tc>
          <w:tcPr>
            <w:tcW w:w="1229" w:type="dxa"/>
            <w:vAlign w:val="center"/>
          </w:tcPr>
          <w:p w14:paraId="1614397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0ED0DC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1356D3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9AAE6F7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F886CE4" w14:textId="77777777">
        <w:trPr>
          <w:jc w:val="center"/>
        </w:trPr>
        <w:tc>
          <w:tcPr>
            <w:tcW w:w="705" w:type="dxa"/>
            <w:vAlign w:val="center"/>
          </w:tcPr>
          <w:p w14:paraId="6CDD164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104</w:t>
            </w:r>
          </w:p>
        </w:tc>
        <w:tc>
          <w:tcPr>
            <w:tcW w:w="2357" w:type="dxa"/>
            <w:vAlign w:val="center"/>
          </w:tcPr>
          <w:p w14:paraId="78ADBD8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O型圈</w:t>
            </w:r>
            <w:proofErr w:type="spellEnd"/>
          </w:p>
        </w:tc>
        <w:tc>
          <w:tcPr>
            <w:tcW w:w="1814" w:type="dxa"/>
            <w:vAlign w:val="center"/>
          </w:tcPr>
          <w:p w14:paraId="3C4C9C0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Φ60*3.1</w:t>
            </w:r>
          </w:p>
        </w:tc>
        <w:tc>
          <w:tcPr>
            <w:tcW w:w="1229" w:type="dxa"/>
            <w:vAlign w:val="center"/>
          </w:tcPr>
          <w:p w14:paraId="620A134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793669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CD44F4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7F14F9F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B5EAC1F" w14:textId="77777777">
        <w:trPr>
          <w:jc w:val="center"/>
        </w:trPr>
        <w:tc>
          <w:tcPr>
            <w:tcW w:w="705" w:type="dxa"/>
            <w:vAlign w:val="center"/>
          </w:tcPr>
          <w:p w14:paraId="1FC6306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105</w:t>
            </w:r>
          </w:p>
        </w:tc>
        <w:tc>
          <w:tcPr>
            <w:tcW w:w="2357" w:type="dxa"/>
            <w:vAlign w:val="center"/>
          </w:tcPr>
          <w:p w14:paraId="113BEDD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压力表</w:t>
            </w:r>
            <w:proofErr w:type="spellEnd"/>
          </w:p>
        </w:tc>
        <w:tc>
          <w:tcPr>
            <w:tcW w:w="1814" w:type="dxa"/>
            <w:vAlign w:val="center"/>
          </w:tcPr>
          <w:p w14:paraId="4320CFD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0-16MPa</w:t>
            </w:r>
          </w:p>
        </w:tc>
        <w:tc>
          <w:tcPr>
            <w:tcW w:w="1229" w:type="dxa"/>
            <w:vAlign w:val="center"/>
          </w:tcPr>
          <w:p w14:paraId="5CD31AF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9BD583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5FEEB09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62FA676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0BE4D18" w14:textId="77777777">
        <w:trPr>
          <w:jc w:val="center"/>
        </w:trPr>
        <w:tc>
          <w:tcPr>
            <w:tcW w:w="705" w:type="dxa"/>
            <w:vAlign w:val="center"/>
          </w:tcPr>
          <w:p w14:paraId="39FDEDD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106</w:t>
            </w:r>
          </w:p>
        </w:tc>
        <w:tc>
          <w:tcPr>
            <w:tcW w:w="2357" w:type="dxa"/>
            <w:vAlign w:val="center"/>
          </w:tcPr>
          <w:p w14:paraId="5D9A1D02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7C57AF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M20x80</w:t>
            </w:r>
          </w:p>
        </w:tc>
        <w:tc>
          <w:tcPr>
            <w:tcW w:w="1229" w:type="dxa"/>
            <w:vAlign w:val="center"/>
          </w:tcPr>
          <w:p w14:paraId="4AF9FF3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3C0DCA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8DF218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3153C7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BBCDFF3" w14:textId="77777777">
        <w:trPr>
          <w:jc w:val="center"/>
        </w:trPr>
        <w:tc>
          <w:tcPr>
            <w:tcW w:w="705" w:type="dxa"/>
            <w:vAlign w:val="center"/>
          </w:tcPr>
          <w:p w14:paraId="2FA068B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107</w:t>
            </w:r>
          </w:p>
        </w:tc>
        <w:tc>
          <w:tcPr>
            <w:tcW w:w="2357" w:type="dxa"/>
            <w:vAlign w:val="center"/>
          </w:tcPr>
          <w:p w14:paraId="37DDE389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566EDB4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M20x90</w:t>
            </w:r>
          </w:p>
        </w:tc>
        <w:tc>
          <w:tcPr>
            <w:tcW w:w="1229" w:type="dxa"/>
            <w:vAlign w:val="center"/>
          </w:tcPr>
          <w:p w14:paraId="75E025A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3312AF6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EE09E0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A1B1336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466B41A9" w14:textId="77777777">
        <w:trPr>
          <w:jc w:val="center"/>
        </w:trPr>
        <w:tc>
          <w:tcPr>
            <w:tcW w:w="705" w:type="dxa"/>
            <w:vAlign w:val="center"/>
          </w:tcPr>
          <w:p w14:paraId="57E8453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lastRenderedPageBreak/>
              <w:t>108</w:t>
            </w:r>
          </w:p>
        </w:tc>
        <w:tc>
          <w:tcPr>
            <w:tcW w:w="2357" w:type="dxa"/>
            <w:vAlign w:val="center"/>
          </w:tcPr>
          <w:p w14:paraId="04B53ECF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3837322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M27x235</w:t>
            </w:r>
          </w:p>
        </w:tc>
        <w:tc>
          <w:tcPr>
            <w:tcW w:w="1229" w:type="dxa"/>
            <w:vAlign w:val="center"/>
          </w:tcPr>
          <w:p w14:paraId="388C3A1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69E67F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6074B1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0D9966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CE0437B" w14:textId="77777777">
        <w:trPr>
          <w:jc w:val="center"/>
        </w:trPr>
        <w:tc>
          <w:tcPr>
            <w:tcW w:w="705" w:type="dxa"/>
            <w:vAlign w:val="center"/>
          </w:tcPr>
          <w:p w14:paraId="1BC2C73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109</w:t>
            </w:r>
          </w:p>
        </w:tc>
        <w:tc>
          <w:tcPr>
            <w:tcW w:w="2357" w:type="dxa"/>
            <w:vAlign w:val="center"/>
          </w:tcPr>
          <w:p w14:paraId="1A6236A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44D7165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M27x275</w:t>
            </w:r>
          </w:p>
        </w:tc>
        <w:tc>
          <w:tcPr>
            <w:tcW w:w="1229" w:type="dxa"/>
            <w:vAlign w:val="center"/>
          </w:tcPr>
          <w:p w14:paraId="0A8186A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617E6E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7E02CA4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4C1781ED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7DEB32F8" w14:textId="77777777">
        <w:trPr>
          <w:jc w:val="center"/>
        </w:trPr>
        <w:tc>
          <w:tcPr>
            <w:tcW w:w="705" w:type="dxa"/>
            <w:vAlign w:val="center"/>
          </w:tcPr>
          <w:p w14:paraId="02898C1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110</w:t>
            </w:r>
          </w:p>
        </w:tc>
        <w:tc>
          <w:tcPr>
            <w:tcW w:w="2357" w:type="dxa"/>
            <w:vAlign w:val="center"/>
          </w:tcPr>
          <w:p w14:paraId="71D12AD8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00659969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M12x65</w:t>
            </w:r>
          </w:p>
        </w:tc>
        <w:tc>
          <w:tcPr>
            <w:tcW w:w="1229" w:type="dxa"/>
            <w:vAlign w:val="center"/>
          </w:tcPr>
          <w:p w14:paraId="54BAFBC7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459E8B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2840D00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97879F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86CFED6" w14:textId="77777777">
        <w:trPr>
          <w:jc w:val="center"/>
        </w:trPr>
        <w:tc>
          <w:tcPr>
            <w:tcW w:w="705" w:type="dxa"/>
            <w:vAlign w:val="center"/>
          </w:tcPr>
          <w:p w14:paraId="430F502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111</w:t>
            </w:r>
          </w:p>
        </w:tc>
        <w:tc>
          <w:tcPr>
            <w:tcW w:w="2357" w:type="dxa"/>
            <w:vAlign w:val="center"/>
          </w:tcPr>
          <w:p w14:paraId="3D83A065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7DAD188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M16x60</w:t>
            </w:r>
          </w:p>
        </w:tc>
        <w:tc>
          <w:tcPr>
            <w:tcW w:w="1229" w:type="dxa"/>
            <w:vAlign w:val="center"/>
          </w:tcPr>
          <w:p w14:paraId="749405E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6DB46F8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E274F7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5200503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710E102" w14:textId="77777777">
        <w:trPr>
          <w:jc w:val="center"/>
        </w:trPr>
        <w:tc>
          <w:tcPr>
            <w:tcW w:w="705" w:type="dxa"/>
            <w:vAlign w:val="center"/>
          </w:tcPr>
          <w:p w14:paraId="48791AC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112</w:t>
            </w:r>
          </w:p>
        </w:tc>
        <w:tc>
          <w:tcPr>
            <w:tcW w:w="2357" w:type="dxa"/>
            <w:vAlign w:val="center"/>
          </w:tcPr>
          <w:p w14:paraId="69061A1D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双头螺柱</w:t>
            </w:r>
            <w:proofErr w:type="spellEnd"/>
          </w:p>
        </w:tc>
        <w:tc>
          <w:tcPr>
            <w:tcW w:w="1814" w:type="dxa"/>
            <w:vAlign w:val="center"/>
          </w:tcPr>
          <w:p w14:paraId="2A24BD1A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M16x65</w:t>
            </w:r>
          </w:p>
        </w:tc>
        <w:tc>
          <w:tcPr>
            <w:tcW w:w="1229" w:type="dxa"/>
            <w:vAlign w:val="center"/>
          </w:tcPr>
          <w:p w14:paraId="5E775DDE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458FC2B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04CED46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0DB6C0D8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3376425A" w14:textId="77777777">
        <w:trPr>
          <w:jc w:val="center"/>
        </w:trPr>
        <w:tc>
          <w:tcPr>
            <w:tcW w:w="705" w:type="dxa"/>
            <w:vAlign w:val="center"/>
          </w:tcPr>
          <w:p w14:paraId="1D94C89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113</w:t>
            </w:r>
          </w:p>
        </w:tc>
        <w:tc>
          <w:tcPr>
            <w:tcW w:w="2357" w:type="dxa"/>
            <w:vAlign w:val="center"/>
          </w:tcPr>
          <w:p w14:paraId="6FE031E7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六角螺栓</w:t>
            </w:r>
            <w:proofErr w:type="spellEnd"/>
          </w:p>
        </w:tc>
        <w:tc>
          <w:tcPr>
            <w:tcW w:w="1814" w:type="dxa"/>
            <w:vAlign w:val="center"/>
          </w:tcPr>
          <w:p w14:paraId="06E75E1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M24x80</w:t>
            </w:r>
          </w:p>
        </w:tc>
        <w:tc>
          <w:tcPr>
            <w:tcW w:w="1229" w:type="dxa"/>
            <w:vAlign w:val="center"/>
          </w:tcPr>
          <w:p w14:paraId="75112C82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2EE5721C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335771D1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3CB62A01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141412BA" w14:textId="77777777">
        <w:trPr>
          <w:jc w:val="center"/>
        </w:trPr>
        <w:tc>
          <w:tcPr>
            <w:tcW w:w="705" w:type="dxa"/>
            <w:vAlign w:val="center"/>
          </w:tcPr>
          <w:p w14:paraId="5ADC564D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114</w:t>
            </w:r>
          </w:p>
        </w:tc>
        <w:tc>
          <w:tcPr>
            <w:tcW w:w="2357" w:type="dxa"/>
            <w:vAlign w:val="center"/>
          </w:tcPr>
          <w:p w14:paraId="51E7BF7C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六角螺栓</w:t>
            </w:r>
            <w:proofErr w:type="spellEnd"/>
          </w:p>
        </w:tc>
        <w:tc>
          <w:tcPr>
            <w:tcW w:w="1814" w:type="dxa"/>
            <w:vAlign w:val="center"/>
          </w:tcPr>
          <w:p w14:paraId="42A9C70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M16x60</w:t>
            </w:r>
          </w:p>
        </w:tc>
        <w:tc>
          <w:tcPr>
            <w:tcW w:w="1229" w:type="dxa"/>
            <w:vAlign w:val="center"/>
          </w:tcPr>
          <w:p w14:paraId="0644F5E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E99F4F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13573FA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15310185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5C373EA3" w14:textId="77777777">
        <w:trPr>
          <w:jc w:val="center"/>
        </w:trPr>
        <w:tc>
          <w:tcPr>
            <w:tcW w:w="705" w:type="dxa"/>
            <w:vAlign w:val="center"/>
          </w:tcPr>
          <w:p w14:paraId="611F210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115</w:t>
            </w:r>
          </w:p>
        </w:tc>
        <w:tc>
          <w:tcPr>
            <w:tcW w:w="2357" w:type="dxa"/>
            <w:vAlign w:val="center"/>
          </w:tcPr>
          <w:p w14:paraId="0242802E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七合一</w:t>
            </w:r>
            <w:proofErr w:type="spellEnd"/>
          </w:p>
        </w:tc>
        <w:tc>
          <w:tcPr>
            <w:tcW w:w="1814" w:type="dxa"/>
            <w:vAlign w:val="center"/>
          </w:tcPr>
          <w:p w14:paraId="4C3C238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Φ40x60x40</w:t>
            </w:r>
          </w:p>
        </w:tc>
        <w:tc>
          <w:tcPr>
            <w:tcW w:w="1229" w:type="dxa"/>
            <w:vAlign w:val="center"/>
          </w:tcPr>
          <w:p w14:paraId="3A2AC796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1637870F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6B44FB73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06F6309" w14:textId="77777777" w:rsidR="00974916" w:rsidRDefault="00974916">
            <w:pPr>
              <w:spacing w:after="0" w:line="240" w:lineRule="auto"/>
              <w:jc w:val="center"/>
            </w:pPr>
          </w:p>
        </w:tc>
      </w:tr>
      <w:tr w:rsidR="00974916" w14:paraId="20B26340" w14:textId="77777777">
        <w:trPr>
          <w:jc w:val="center"/>
        </w:trPr>
        <w:tc>
          <w:tcPr>
            <w:tcW w:w="705" w:type="dxa"/>
            <w:vAlign w:val="center"/>
          </w:tcPr>
          <w:p w14:paraId="4E6AE26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116</w:t>
            </w:r>
          </w:p>
        </w:tc>
        <w:tc>
          <w:tcPr>
            <w:tcW w:w="2357" w:type="dxa"/>
            <w:vAlign w:val="center"/>
          </w:tcPr>
          <w:p w14:paraId="757C9EE6" w14:textId="77777777" w:rsidR="00974916" w:rsidRDefault="00000000">
            <w:pPr>
              <w:spacing w:after="0" w:line="240" w:lineRule="auto"/>
            </w:pPr>
            <w:proofErr w:type="spellStart"/>
            <w:r>
              <w:rPr>
                <w:rFonts w:ascii="仿宋_GB2312" w:eastAsia="仿宋_GB2312" w:hAnsi="仿宋_GB2312"/>
                <w:sz w:val="24"/>
              </w:rPr>
              <w:t>油封</w:t>
            </w:r>
            <w:proofErr w:type="spellEnd"/>
          </w:p>
        </w:tc>
        <w:tc>
          <w:tcPr>
            <w:tcW w:w="1814" w:type="dxa"/>
            <w:vAlign w:val="center"/>
          </w:tcPr>
          <w:p w14:paraId="48E8C5B4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Φ60x90x10</w:t>
            </w:r>
          </w:p>
        </w:tc>
        <w:tc>
          <w:tcPr>
            <w:tcW w:w="1229" w:type="dxa"/>
            <w:vAlign w:val="center"/>
          </w:tcPr>
          <w:p w14:paraId="24F576D0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/</w:t>
            </w:r>
          </w:p>
        </w:tc>
        <w:tc>
          <w:tcPr>
            <w:tcW w:w="925" w:type="dxa"/>
            <w:vAlign w:val="center"/>
          </w:tcPr>
          <w:p w14:paraId="77DBDD08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件</w:t>
            </w:r>
          </w:p>
        </w:tc>
        <w:tc>
          <w:tcPr>
            <w:tcW w:w="737" w:type="dxa"/>
            <w:vAlign w:val="center"/>
          </w:tcPr>
          <w:p w14:paraId="48BB6315" w14:textId="77777777" w:rsidR="00974916" w:rsidRDefault="00000000">
            <w:pPr>
              <w:spacing w:after="0" w:line="240" w:lineRule="auto"/>
              <w:jc w:val="center"/>
            </w:pPr>
            <w:r>
              <w:rPr>
                <w:rFonts w:ascii="仿宋_GB2312" w:eastAsia="仿宋_GB2312" w:hAnsi="仿宋_GB2312"/>
                <w:sz w:val="24"/>
              </w:rPr>
              <w:t>1</w:t>
            </w:r>
          </w:p>
        </w:tc>
        <w:tc>
          <w:tcPr>
            <w:tcW w:w="794" w:type="dxa"/>
            <w:vAlign w:val="center"/>
          </w:tcPr>
          <w:p w14:paraId="57D4FB1D" w14:textId="77777777" w:rsidR="00974916" w:rsidRDefault="00974916">
            <w:pPr>
              <w:spacing w:after="0" w:line="240" w:lineRule="auto"/>
              <w:jc w:val="center"/>
            </w:pPr>
          </w:p>
        </w:tc>
      </w:tr>
    </w:tbl>
    <w:p w14:paraId="76964E50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三、主要部件（或设备）配置要求</w:t>
      </w:r>
      <w:proofErr w:type="spellEnd"/>
    </w:p>
    <w:p w14:paraId="7F47388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泵体组（液力端）：泵体、缸套、缸顶套、活塞、大阀座、小阀座、钢球罩、阀压盘、阀压盖、缸盖、护圈等。泵体为三缸台阶式铸钢件，缸套耐磨、配合良好，活塞为唇形自封式橡胶及尼龙护垫压制而成，钢球水门及大、小阀座密封配合可靠，满足三缸单作用往复式活塞泵液力端技术要求。</w:t>
      </w:r>
    </w:p>
    <w:p w14:paraId="6A4FF7B1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2.安全阀：为能自动开闭的差动弹簧式，安装于泵头排水室法兰盘上，开启压力按原厂调定，当排水管路压力超过额定值时自动开启释放压力，起安全保护作用，压力恢复后自动关闭。</w:t>
      </w:r>
    </w:p>
    <w:p w14:paraId="18DE361E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3.活塞组件：活塞杆为分段组装式，由顶杆与活塞杆组成，磨损后一般只须更换活塞杆，降低使用成本；活塞座、活塞压紧垫、活塞压盖、活塞杆螺母等配合尺寸满足原厂图纸要求。</w:t>
      </w:r>
    </w:p>
    <w:p w14:paraId="1FCED732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4.机架组（动力端）：机架为泥浆泵主体，曲轴为整体铸钢结构，轴头装有调心滚子轴承（22317），曲轴三个互成120°的偏心上各装连杆，连杆小头装铜套，十字头、滑套为铸钢/铸铁件，配合尺寸满足原厂技术要求，各滑动面润滑良好。</w:t>
      </w:r>
    </w:p>
    <w:p w14:paraId="5D2258C7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5.传动及输入装置：离合器、变速箱总成、输入皮带轮、大皮带轮、小皮带轮、联轴器、底架等。传动平稳可靠，变速器各挡位与泵流量对应关系符合说明书规定（1~5挡流量</w:t>
      </w:r>
      <w:r>
        <w:rPr>
          <w:rFonts w:ascii="仿宋_GB2312" w:eastAsia="仿宋_GB2312" w:hAnsi="仿宋_GB2312" w:hint="eastAsia"/>
          <w:sz w:val="28"/>
          <w:lang w:eastAsia="zh-CN"/>
        </w:rPr>
        <w:t>7</w:t>
      </w:r>
      <w:r>
        <w:rPr>
          <w:rFonts w:ascii="仿宋_GB2312" w:eastAsia="仿宋_GB2312" w:hAnsi="仿宋_GB2312"/>
          <w:sz w:val="28"/>
        </w:rPr>
        <w:t>.</w:t>
      </w:r>
      <w:r>
        <w:rPr>
          <w:rFonts w:ascii="仿宋_GB2312" w:eastAsia="仿宋_GB2312" w:hAnsi="仿宋_GB2312" w:hint="eastAsia"/>
          <w:sz w:val="28"/>
          <w:lang w:eastAsia="zh-CN"/>
        </w:rPr>
        <w:t>5</w:t>
      </w:r>
      <w:r>
        <w:rPr>
          <w:rFonts w:ascii="仿宋_GB2312" w:eastAsia="仿宋_GB2312" w:hAnsi="仿宋_GB2312"/>
          <w:sz w:val="28"/>
        </w:rPr>
        <w:t>~</w:t>
      </w:r>
      <w:r>
        <w:rPr>
          <w:rFonts w:ascii="仿宋_GB2312" w:eastAsia="仿宋_GB2312" w:hAnsi="仿宋_GB2312" w:hint="eastAsia"/>
          <w:sz w:val="28"/>
          <w:lang w:eastAsia="zh-CN"/>
        </w:rPr>
        <w:t>20.0</w:t>
      </w:r>
      <w:r>
        <w:rPr>
          <w:rFonts w:ascii="仿宋_GB2312" w:eastAsia="仿宋_GB2312" w:hAnsi="仿宋_GB2312"/>
          <w:sz w:val="28"/>
        </w:rPr>
        <w:t>m³/h）。</w:t>
      </w:r>
    </w:p>
    <w:p w14:paraId="09B4AC4E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lastRenderedPageBreak/>
        <w:t>6.密封件及通用件：O型圈、油封、尼龙垫、水箱胶垫等密封件材质、规格满足原厂要求，密封可靠；双头螺柱、六角螺栓、顶丝等紧固件执行相应国家/行业标准；压力表量程0~16MPa，指示准确。</w:t>
      </w:r>
    </w:p>
    <w:p w14:paraId="7342CFED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四、产品结构及原理</w:t>
      </w:r>
      <w:proofErr w:type="spellEnd"/>
    </w:p>
    <w:p w14:paraId="652F9BA6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b/>
          <w:sz w:val="28"/>
        </w:rPr>
        <w:t>1.产品结构</w:t>
      </w:r>
    </w:p>
    <w:p w14:paraId="6E73268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3NBB</w:t>
      </w:r>
      <w:r>
        <w:rPr>
          <w:rFonts w:ascii="仿宋_GB2312" w:eastAsia="仿宋_GB2312" w:hAnsi="仿宋_GB2312" w:hint="eastAsia"/>
          <w:sz w:val="28"/>
          <w:lang w:eastAsia="zh-CN"/>
        </w:rPr>
        <w:t>7.5～20.0/13～5～45</w:t>
      </w:r>
      <w:r>
        <w:rPr>
          <w:rFonts w:ascii="仿宋_GB2312" w:eastAsia="仿宋_GB2312" w:hAnsi="仿宋_GB2312"/>
          <w:sz w:val="28"/>
        </w:rPr>
        <w:t>型煤矿用泥浆泵</w:t>
      </w:r>
      <w:r>
        <w:rPr>
          <w:rFonts w:ascii="仿宋_GB2312" w:eastAsia="仿宋_GB2312" w:hAnsi="仿宋_GB2312" w:hint="eastAsia"/>
          <w:sz w:val="28"/>
          <w:lang w:eastAsia="zh-CN"/>
        </w:rPr>
        <w:t>（BW350/13型）</w:t>
      </w:r>
      <w:r>
        <w:rPr>
          <w:rFonts w:ascii="仿宋_GB2312" w:eastAsia="仿宋_GB2312" w:hAnsi="仿宋_GB2312"/>
          <w:sz w:val="28"/>
        </w:rPr>
        <w:t>为卧式三缸往复式单作用活塞泵，由传动装置、输入装置、机架组、泵体组、安全阀、排水装置、吸水笼头等组成，全部装于底座上构成一个整体。动力采用隔爆型电动机（或柴油机），经三角皮带输入传动装置，再经输入装置二级减速后驱动曲轴，带动活塞往复运动完成吸排泥浆。</w:t>
      </w:r>
    </w:p>
    <w:p w14:paraId="52996F6B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b/>
          <w:sz w:val="28"/>
        </w:rPr>
        <w:t>2.工作原理</w:t>
      </w:r>
    </w:p>
    <w:p w14:paraId="63543136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动力由电动机（或柴油机）经三角皮带输入传动装置，通过EQ140变速箱及离合器变速，经输入装置二级减速（皮带减速比2.82、齿轮减速比3.14）传入曲轴，由曲轴连杆装置将回转运动转变为拉杆的直线往复运动，带动活塞在缸套内往复运动，实现泥浆的吸入与排出。泵体高低压腔各装有三套钢球水门，钢球座由大阀座及小阀座组成；排水室法兰盘上安装安全阀，当钻孔倒塌、卡钻或排水堵塞导致排水压力突增时，安全阀自动开启释放压力，起安全保护作用。输送介质可为泥浆、清水或井下煤水。</w:t>
      </w:r>
    </w:p>
    <w:p w14:paraId="2FF0E08D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五、设计、生产、制造、安装、检验检测所需资质文件</w:t>
      </w:r>
      <w:proofErr w:type="spellEnd"/>
    </w:p>
    <w:p w14:paraId="46E34555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1.供应商须提供配件出厂合格证、检验报告；</w:t>
      </w:r>
    </w:p>
    <w:p w14:paraId="17E7ABFE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 w:hint="eastAsia"/>
          <w:sz w:val="28"/>
          <w:lang w:eastAsia="zh-CN"/>
        </w:rPr>
        <w:t>2</w:t>
      </w:r>
      <w:r>
        <w:rPr>
          <w:rFonts w:ascii="仿宋_GB2312" w:eastAsia="仿宋_GB2312" w:hAnsi="仿宋_GB2312"/>
          <w:sz w:val="28"/>
        </w:rPr>
        <w:t>.配件严格按照原厂图号、图纸组织生产，尺寸公差满足图纸技术要求；</w:t>
      </w:r>
    </w:p>
    <w:p w14:paraId="2DBDE825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 w:hint="eastAsia"/>
          <w:sz w:val="28"/>
          <w:lang w:eastAsia="zh-CN"/>
        </w:rPr>
        <w:t>3</w:t>
      </w:r>
      <w:r>
        <w:rPr>
          <w:rFonts w:ascii="仿宋_GB2312" w:eastAsia="仿宋_GB2312" w:hAnsi="仿宋_GB2312"/>
          <w:sz w:val="28"/>
        </w:rPr>
        <w:t>.供货时随货提供上述资质文件纸质版及电子版。</w:t>
      </w:r>
    </w:p>
    <w:p w14:paraId="697FA81C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六、货物使用环境及范围</w:t>
      </w:r>
      <w:proofErr w:type="spellEnd"/>
    </w:p>
    <w:p w14:paraId="61611DC0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1.工作环境温度：-20℃～+50℃；</w:t>
      </w:r>
    </w:p>
    <w:p w14:paraId="65BF37F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2.环境相对湿度：≤85%；</w:t>
      </w:r>
    </w:p>
    <w:p w14:paraId="73D2400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lastRenderedPageBreak/>
        <w:t>3.配件用于3NBB</w:t>
      </w:r>
      <w:r>
        <w:rPr>
          <w:rFonts w:ascii="仿宋_GB2312" w:eastAsia="仿宋_GB2312" w:hAnsi="仿宋_GB2312" w:hint="eastAsia"/>
          <w:sz w:val="28"/>
          <w:lang w:eastAsia="zh-CN"/>
        </w:rPr>
        <w:t>7.5～20.0/13～5～45</w:t>
      </w:r>
      <w:r>
        <w:rPr>
          <w:rFonts w:ascii="仿宋_GB2312" w:eastAsia="仿宋_GB2312" w:hAnsi="仿宋_GB2312"/>
          <w:sz w:val="28"/>
        </w:rPr>
        <w:t>型煤矿用泥浆泵</w:t>
      </w:r>
      <w:r>
        <w:rPr>
          <w:rFonts w:ascii="仿宋_GB2312" w:eastAsia="仿宋_GB2312" w:hAnsi="仿宋_GB2312" w:hint="eastAsia"/>
          <w:sz w:val="28"/>
          <w:lang w:eastAsia="zh-CN"/>
        </w:rPr>
        <w:t>（BW350/13型）</w:t>
      </w:r>
      <w:proofErr w:type="spellStart"/>
      <w:r>
        <w:rPr>
          <w:rFonts w:ascii="仿宋_GB2312" w:eastAsia="仿宋_GB2312" w:hAnsi="仿宋_GB2312"/>
          <w:sz w:val="28"/>
        </w:rPr>
        <w:t>煤矿用泥浆泵，输送介质可为泥浆、清水或井下煤水</w:t>
      </w:r>
      <w:proofErr w:type="spellEnd"/>
      <w:r>
        <w:rPr>
          <w:rFonts w:ascii="仿宋_GB2312" w:eastAsia="仿宋_GB2312" w:hAnsi="仿宋_GB2312"/>
          <w:sz w:val="28"/>
        </w:rPr>
        <w:t>；</w:t>
      </w:r>
    </w:p>
    <w:p w14:paraId="63EEB204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4.泵可在含沙量小于4%、杂质颗粒直径小于2.5mm的普通泥浆中正常工作；循环系统循环槽长度不得短于15m，且每隔1.5~2m设一挡泥板，泥浆沉淀池有效深度不小于1.2m；</w:t>
      </w:r>
    </w:p>
    <w:p w14:paraId="57303844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5.煤矿井下瓦斯环境使用，相关电气部件必须符合煤矿隔爆要求。</w:t>
      </w:r>
    </w:p>
    <w:p w14:paraId="6FEB695C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七、货物适用标准</w:t>
      </w:r>
      <w:proofErr w:type="spellEnd"/>
    </w:p>
    <w:p w14:paraId="3535D466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1.Q/SDZT003-2011《煤矿用泥浆泵》；</w:t>
      </w:r>
    </w:p>
    <w:p w14:paraId="6D222F22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2.DZ/T0119-1994《地质钻探用往复式泥浆泵技术条件》；</w:t>
      </w:r>
    </w:p>
    <w:p w14:paraId="537722A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 xml:space="preserve">3.GB/T9969-2008《工业产品使用说明书 </w:t>
      </w:r>
      <w:proofErr w:type="spellStart"/>
      <w:r>
        <w:rPr>
          <w:rFonts w:ascii="仿宋_GB2312" w:eastAsia="仿宋_GB2312" w:hAnsi="仿宋_GB2312"/>
          <w:sz w:val="28"/>
        </w:rPr>
        <w:t>总则</w:t>
      </w:r>
      <w:proofErr w:type="spellEnd"/>
      <w:r>
        <w:rPr>
          <w:rFonts w:ascii="仿宋_GB2312" w:eastAsia="仿宋_GB2312" w:hAnsi="仿宋_GB2312"/>
          <w:sz w:val="28"/>
        </w:rPr>
        <w:t>》；</w:t>
      </w:r>
    </w:p>
    <w:p w14:paraId="1C78A7A6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 xml:space="preserve">4.GB3836.1、GB3836.2 </w:t>
      </w:r>
      <w:proofErr w:type="spellStart"/>
      <w:r>
        <w:rPr>
          <w:rFonts w:ascii="仿宋_GB2312" w:eastAsia="仿宋_GB2312" w:hAnsi="仿宋_GB2312"/>
          <w:sz w:val="28"/>
        </w:rPr>
        <w:t>隔爆型电气设备相关标准</w:t>
      </w:r>
      <w:proofErr w:type="spellEnd"/>
      <w:r>
        <w:rPr>
          <w:rFonts w:ascii="仿宋_GB2312" w:eastAsia="仿宋_GB2312" w:hAnsi="仿宋_GB2312"/>
          <w:sz w:val="28"/>
        </w:rPr>
        <w:t>；</w:t>
      </w:r>
    </w:p>
    <w:p w14:paraId="5BC45C60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5.配件配套紧固件、密封件等执行相应国家/</w:t>
      </w:r>
      <w:proofErr w:type="spellStart"/>
      <w:r>
        <w:rPr>
          <w:rFonts w:ascii="仿宋_GB2312" w:eastAsia="仿宋_GB2312" w:hAnsi="仿宋_GB2312"/>
          <w:sz w:val="28"/>
        </w:rPr>
        <w:t>行业标准</w:t>
      </w:r>
      <w:proofErr w:type="spellEnd"/>
      <w:r>
        <w:rPr>
          <w:rFonts w:ascii="仿宋_GB2312" w:eastAsia="仿宋_GB2312" w:hAnsi="仿宋_GB2312"/>
          <w:sz w:val="28"/>
        </w:rPr>
        <w:t>；</w:t>
      </w:r>
    </w:p>
    <w:p w14:paraId="1718BD3F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6.各配件严格按照原厂图号、型号及本技术规格书要求制造，满足原厂技术标准。</w:t>
      </w:r>
    </w:p>
    <w:p w14:paraId="2B20E2B8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八、安装、调试</w:t>
      </w:r>
      <w:proofErr w:type="spellEnd"/>
    </w:p>
    <w:p w14:paraId="27A6759A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1.供方提供配件安装技术指导，提供安装注意事项书面说明；</w:t>
      </w:r>
    </w:p>
    <w:p w14:paraId="37FA56BC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2.配件到货后，先核对图号、规格、型号与泵体实物，确认无误后再行安装；</w:t>
      </w:r>
    </w:p>
    <w:p w14:paraId="19DE3035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3.易损件更换按说明书操作规程执行：更换活塞时先卸下缸套压板、压盘，用专用工具拆下活塞及活塞套；更换缸套时用专用工具将缸顶套连同水泵缸套顶出后换新；更换阀座、V型圈等按相应规程操作，更换后各配合面涂抹黄干油；</w:t>
      </w:r>
    </w:p>
    <w:p w14:paraId="7BEC26C9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4.安装完成后先空转试验，检查各部件运转情况、音响及发热情况，各挡速度空转运转试验正常后，再带负荷试运转；</w:t>
      </w:r>
    </w:p>
    <w:p w14:paraId="2D98DC70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5.带负荷试运转过程中观察压力表脉动情况，若脉动量超过规定值，须停车检查原因并排除故障；</w:t>
      </w:r>
    </w:p>
    <w:p w14:paraId="5C4D926C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6.气温在0℃以下停泵后，须将泵体内存水放净，以免冻裂机件。</w:t>
      </w:r>
    </w:p>
    <w:p w14:paraId="26F71BFE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九、运输及包装要求</w:t>
      </w:r>
      <w:proofErr w:type="spellEnd"/>
    </w:p>
    <w:p w14:paraId="70F9A22F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lastRenderedPageBreak/>
        <w:t>1.配件按类分装、标识清楚，装箱单与实物一致；</w:t>
      </w:r>
    </w:p>
    <w:p w14:paraId="33CFC6C8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2.易损件（活塞、钢球、O型圈、密封圈等）做防磕碰、防压防护包装；</w:t>
      </w:r>
    </w:p>
    <w:p w14:paraId="4509BB1A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3.精密零件（曲轴、齿轮、轴承等）涂防锈油、做防潮防护包装；</w:t>
      </w:r>
    </w:p>
    <w:p w14:paraId="215BA31F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4.随货技术资料单独防潮包装；</w:t>
      </w:r>
    </w:p>
    <w:p w14:paraId="538DAB76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5.配件运输至顺和煤矿指定卸货地点。</w:t>
      </w:r>
    </w:p>
    <w:p w14:paraId="7CF7A77A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十、质量及验收要求</w:t>
      </w:r>
      <w:proofErr w:type="spellEnd"/>
    </w:p>
    <w:p w14:paraId="43E0FCD0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1.配件严格按照原厂图号、型号及本技术规格书要求制造，满足原厂技术标准；</w:t>
      </w:r>
    </w:p>
    <w:p w14:paraId="294F9D64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2.主要易损件材质、硬度、尺寸公差满足原厂图纸技术要求；</w:t>
      </w:r>
    </w:p>
    <w:p w14:paraId="6E55D965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3.到货验收：核对配件数量、型号、图号，外观无变形、无损伤，技术资料齐全；</w:t>
      </w:r>
    </w:p>
    <w:p w14:paraId="6E81F040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4.配件安装后试运转正常，泥浆泵排量、压力达到额定要求为验收合格；</w:t>
      </w:r>
    </w:p>
    <w:p w14:paraId="09EAAB22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5.质保期内因配件制造质量问题导致损坏的，供方免费更换；</w:t>
      </w:r>
    </w:p>
    <w:p w14:paraId="0AB3EFC7" w14:textId="77777777" w:rsidR="00974916" w:rsidRDefault="00000000">
      <w:pPr>
        <w:spacing w:after="0" w:line="312" w:lineRule="auto"/>
        <w:ind w:firstLine="560"/>
        <w:jc w:val="both"/>
        <w:rPr>
          <w:rFonts w:ascii="仿宋_GB2312" w:eastAsia="仿宋_GB2312" w:hAnsi="仿宋_GB2312" w:hint="eastAsia"/>
          <w:sz w:val="28"/>
        </w:rPr>
      </w:pPr>
      <w:r>
        <w:rPr>
          <w:rFonts w:ascii="仿宋_GB2312" w:eastAsia="仿宋_GB2312" w:hAnsi="仿宋_GB2312"/>
          <w:sz w:val="28"/>
        </w:rPr>
        <w:t>6.涉及煤矿井下隔爆的电气部件，须取得相应煤矿安全标志证书。</w:t>
      </w:r>
    </w:p>
    <w:p w14:paraId="34025027" w14:textId="77777777" w:rsidR="00974916" w:rsidRDefault="00000000">
      <w:pPr>
        <w:spacing w:after="0" w:line="312" w:lineRule="auto"/>
        <w:ind w:firstLine="560"/>
        <w:jc w:val="both"/>
        <w:rPr>
          <w:rFonts w:ascii="仿宋_GB2312" w:eastAsia="仿宋_GB2312" w:hAnsi="仿宋_GB2312" w:hint="eastAsia"/>
          <w:sz w:val="28"/>
          <w:lang w:eastAsia="zh-CN"/>
        </w:rPr>
      </w:pPr>
      <w:r>
        <w:rPr>
          <w:rFonts w:ascii="仿宋_GB2312" w:eastAsia="仿宋_GB2312" w:hAnsi="仿宋_GB2312" w:hint="eastAsia"/>
          <w:sz w:val="28"/>
          <w:lang w:eastAsia="zh-CN"/>
        </w:rPr>
        <w:t>7.合同签订后，接到送货通知15日内交货，设备制造厂家免费提供现场技术指导安装、调试等工作。</w:t>
      </w:r>
    </w:p>
    <w:p w14:paraId="57C9BE1C" w14:textId="77777777" w:rsidR="00974916" w:rsidRDefault="00000000">
      <w:pPr>
        <w:spacing w:after="0" w:line="312" w:lineRule="auto"/>
        <w:ind w:firstLine="560"/>
        <w:jc w:val="both"/>
        <w:rPr>
          <w:rFonts w:ascii="仿宋_GB2312" w:eastAsia="仿宋_GB2312" w:hAnsi="仿宋_GB2312" w:hint="eastAsia"/>
          <w:sz w:val="28"/>
          <w:lang w:eastAsia="zh-CN"/>
        </w:rPr>
      </w:pPr>
      <w:r>
        <w:rPr>
          <w:rFonts w:ascii="仿宋_GB2312" w:eastAsia="仿宋_GB2312" w:hAnsi="仿宋_GB2312" w:hint="eastAsia"/>
          <w:sz w:val="28"/>
          <w:lang w:eastAsia="zh-CN"/>
        </w:rPr>
        <w:t>8.在遵守《使用操作说明书》所列的安装、调试、使用维护保养条件下，自调试运行之日起12个月，12个月内因产品质量出现问题，设备制造厂家应在接到通知2小时内作出明确答复，24小时内派专业的技术人员赶到使用现场，免费更换配件和维修。</w:t>
      </w:r>
    </w:p>
    <w:p w14:paraId="718F1F1F" w14:textId="77777777" w:rsidR="00974916" w:rsidRDefault="00000000">
      <w:pPr>
        <w:spacing w:before="120" w:after="60" w:line="312" w:lineRule="auto"/>
        <w:ind w:firstLineChars="200" w:firstLine="562"/>
      </w:pPr>
      <w:proofErr w:type="spellStart"/>
      <w:r>
        <w:rPr>
          <w:rFonts w:ascii="仿宋_GB2312" w:eastAsia="仿宋_GB2312" w:hAnsi="仿宋_GB2312"/>
          <w:b/>
          <w:sz w:val="28"/>
        </w:rPr>
        <w:t>十一、其他</w:t>
      </w:r>
      <w:proofErr w:type="spellEnd"/>
    </w:p>
    <w:p w14:paraId="1AA9D822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1.配件规格型号以本技术规格书所附物资明细及原厂图纸为准，供货前应与泵体实物核对确认；</w:t>
      </w:r>
    </w:p>
    <w:p w14:paraId="00D54B2D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2.易损件按泥浆泵运行工况及磨损情况定期检查更换，确保设备安全可靠运行；</w:t>
      </w:r>
    </w:p>
    <w:p w14:paraId="11B1A104" w14:textId="77777777" w:rsidR="00974916" w:rsidRDefault="00974916">
      <w:pPr>
        <w:spacing w:before="120" w:after="60" w:line="312" w:lineRule="auto"/>
        <w:ind w:firstLineChars="200" w:firstLine="562"/>
        <w:rPr>
          <w:rFonts w:ascii="仿宋_GB2312" w:eastAsia="仿宋_GB2312" w:hAnsi="仿宋_GB2312" w:hint="eastAsia"/>
          <w:b/>
          <w:sz w:val="28"/>
        </w:rPr>
      </w:pPr>
    </w:p>
    <w:p w14:paraId="667ADB9C" w14:textId="77777777" w:rsidR="00974916" w:rsidRDefault="00000000">
      <w:pPr>
        <w:spacing w:before="120" w:after="60" w:line="312" w:lineRule="auto"/>
        <w:ind w:firstLineChars="200" w:firstLine="562"/>
        <w:rPr>
          <w:rFonts w:eastAsia="仿宋_GB2312"/>
          <w:lang w:eastAsia="zh-CN"/>
        </w:rPr>
      </w:pPr>
      <w:proofErr w:type="spellStart"/>
      <w:r>
        <w:rPr>
          <w:rFonts w:ascii="仿宋_GB2312" w:eastAsia="仿宋_GB2312" w:hAnsi="仿宋_GB2312"/>
          <w:b/>
          <w:sz w:val="28"/>
        </w:rPr>
        <w:lastRenderedPageBreak/>
        <w:t>技术联系人</w:t>
      </w:r>
      <w:proofErr w:type="spellEnd"/>
      <w:r>
        <w:rPr>
          <w:rFonts w:ascii="仿宋_GB2312" w:eastAsia="仿宋_GB2312" w:hAnsi="仿宋_GB2312" w:hint="eastAsia"/>
          <w:b/>
          <w:sz w:val="28"/>
          <w:lang w:eastAsia="zh-CN"/>
        </w:rPr>
        <w:t>：</w:t>
      </w:r>
    </w:p>
    <w:p w14:paraId="1247EE1E" w14:textId="77777777" w:rsidR="00974916" w:rsidRDefault="00000000">
      <w:pPr>
        <w:spacing w:after="0" w:line="312" w:lineRule="auto"/>
        <w:ind w:firstLine="560"/>
        <w:jc w:val="both"/>
      </w:pPr>
      <w:proofErr w:type="spellStart"/>
      <w:r>
        <w:rPr>
          <w:rFonts w:ascii="仿宋_GB2312" w:eastAsia="仿宋_GB2312" w:hAnsi="仿宋_GB2312"/>
          <w:sz w:val="28"/>
        </w:rPr>
        <w:t>技术联系人：王珂</w:t>
      </w:r>
      <w:proofErr w:type="spellEnd"/>
    </w:p>
    <w:p w14:paraId="6C86A90C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电话：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 xml:space="preserve">03705193442   </w:t>
      </w:r>
      <w:r>
        <w:rPr>
          <w:rFonts w:ascii="仿宋_GB2312" w:eastAsia="仿宋_GB2312" w:hAnsi="Times New Roman" w:cs="Times New Roman" w:hint="eastAsia"/>
          <w:color w:val="000000"/>
          <w:sz w:val="28"/>
          <w:szCs w:val="28"/>
          <w:lang w:eastAsia="zh-CN"/>
        </w:rPr>
        <w:t>19837053996</w:t>
      </w:r>
    </w:p>
    <w:p w14:paraId="05101B63" w14:textId="77777777" w:rsidR="00974916" w:rsidRDefault="00000000">
      <w:pPr>
        <w:spacing w:after="0" w:line="312" w:lineRule="auto"/>
        <w:ind w:firstLine="560"/>
        <w:jc w:val="both"/>
      </w:pPr>
      <w:r>
        <w:rPr>
          <w:rFonts w:ascii="仿宋_GB2312" w:eastAsia="仿宋_GB2312" w:hAnsi="仿宋_GB2312"/>
          <w:sz w:val="28"/>
        </w:rPr>
        <w:t>邮箱：</w:t>
      </w:r>
      <w:hyperlink r:id="rId9" w:history="1">
        <w:r>
          <w:rPr>
            <w:rFonts w:ascii="仿宋_GB2312" w:eastAsia="仿宋_GB2312" w:hAnsi="Times New Roman" w:cs="Times New Roman" w:hint="eastAsia"/>
            <w:color w:val="000000"/>
            <w:sz w:val="28"/>
            <w:szCs w:val="28"/>
            <w:lang w:eastAsia="zh-CN"/>
          </w:rPr>
          <w:t>673409071</w:t>
        </w:r>
        <w:r>
          <w:rPr>
            <w:rFonts w:ascii="仿宋_GB2312" w:eastAsia="仿宋_GB2312" w:hAnsi="Times New Roman" w:cs="Times New Roman" w:hint="eastAsia"/>
            <w:color w:val="000000"/>
            <w:sz w:val="28"/>
            <w:szCs w:val="28"/>
          </w:rPr>
          <w:t>@qq.com</w:t>
        </w:r>
      </w:hyperlink>
      <w:r>
        <w:rPr>
          <w:rFonts w:ascii="仿宋_GB2312" w:eastAsia="仿宋_GB2312" w:hAnsi="Times New Roman" w:cs="Times New Roman" w:hint="eastAsia"/>
          <w:color w:val="000000"/>
          <w:sz w:val="28"/>
          <w:szCs w:val="28"/>
        </w:rPr>
        <w:t xml:space="preserve"> </w:t>
      </w:r>
    </w:p>
    <w:sectPr w:rsidR="00974916">
      <w:footerReference w:type="default" r:id="rId10"/>
      <w:pgSz w:w="11906" w:h="16838"/>
      <w:pgMar w:top="1610" w:right="1576" w:bottom="1610" w:left="1633" w:header="720" w:footer="99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75797" w14:textId="77777777" w:rsidR="00FB01CF" w:rsidRDefault="00FB01CF">
      <w:pPr>
        <w:spacing w:line="240" w:lineRule="auto"/>
      </w:pPr>
      <w:r>
        <w:separator/>
      </w:r>
    </w:p>
  </w:endnote>
  <w:endnote w:type="continuationSeparator" w:id="0">
    <w:p w14:paraId="6BD67543" w14:textId="77777777" w:rsidR="00FB01CF" w:rsidRDefault="00FB01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8D3CA" w14:textId="77777777" w:rsidR="00974916" w:rsidRDefault="00000000">
    <w:pPr>
      <w:pStyle w:val="ab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122D6" wp14:editId="4402576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568FC5" w14:textId="77777777" w:rsidR="00974916" w:rsidRDefault="00000000">
                          <w:pPr>
                            <w:pStyle w:val="ab"/>
                            <w:jc w:val="center"/>
                          </w:pPr>
                          <w:r>
                            <w:rPr>
                              <w:rFonts w:ascii="仿宋_GB2312" w:eastAsia="仿宋_GB2312" w:hAnsi="仿宋_GB23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/>
                              <w:sz w:val="24"/>
                            </w:rPr>
                            <w:instrText xml:space="preserve"> PAGE </w:instrText>
                          </w:r>
                          <w:r w:rsidR="0054154B">
                            <w:rPr>
                              <w:rFonts w:ascii="仿宋_GB2312" w:eastAsia="仿宋_GB2312" w:hAnsi="仿宋_GB2312" w:hint="eastAsia"/>
                              <w:sz w:val="24"/>
                            </w:rPr>
                            <w:fldChar w:fldCharType="separate"/>
                          </w:r>
                          <w:r w:rsidR="0054154B">
                            <w:rPr>
                              <w:rFonts w:ascii="仿宋_GB2312" w:eastAsia="仿宋_GB2312" w:hAnsi="仿宋_GB2312" w:hint="eastAsia"/>
                              <w:noProof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仿宋_GB2312" w:eastAsia="仿宋_GB2312" w:hAnsi="仿宋_GB23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E122D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57568FC5" w14:textId="77777777" w:rsidR="00974916" w:rsidRDefault="00000000">
                    <w:pPr>
                      <w:pStyle w:val="ab"/>
                      <w:jc w:val="center"/>
                    </w:pPr>
                    <w:r>
                      <w:rPr>
                        <w:rFonts w:ascii="仿宋_GB2312" w:eastAsia="仿宋_GB2312" w:hAnsi="仿宋_GB2312"/>
                        <w:sz w:val="24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/>
                        <w:sz w:val="24"/>
                      </w:rPr>
                      <w:instrText xml:space="preserve"> PAGE </w:instrText>
                    </w:r>
                    <w:r w:rsidR="0054154B">
                      <w:rPr>
                        <w:rFonts w:ascii="仿宋_GB2312" w:eastAsia="仿宋_GB2312" w:hAnsi="仿宋_GB2312" w:hint="eastAsia"/>
                        <w:sz w:val="24"/>
                      </w:rPr>
                      <w:fldChar w:fldCharType="separate"/>
                    </w:r>
                    <w:r w:rsidR="0054154B">
                      <w:rPr>
                        <w:rFonts w:ascii="仿宋_GB2312" w:eastAsia="仿宋_GB2312" w:hAnsi="仿宋_GB2312" w:hint="eastAsia"/>
                        <w:noProof/>
                        <w:sz w:val="24"/>
                      </w:rPr>
                      <w:t>1</w:t>
                    </w:r>
                    <w:r>
                      <w:rPr>
                        <w:rFonts w:ascii="仿宋_GB2312" w:eastAsia="仿宋_GB2312" w:hAnsi="仿宋_GB2312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F6844" w14:textId="77777777" w:rsidR="00FB01CF" w:rsidRDefault="00FB01CF">
      <w:pPr>
        <w:spacing w:after="0"/>
      </w:pPr>
      <w:r>
        <w:separator/>
      </w:r>
    </w:p>
  </w:footnote>
  <w:footnote w:type="continuationSeparator" w:id="0">
    <w:p w14:paraId="03F5BD7E" w14:textId="77777777" w:rsidR="00FB01CF" w:rsidRDefault="00FB01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425998466">
    <w:abstractNumId w:val="1"/>
  </w:num>
  <w:num w:numId="2" w16cid:durableId="233442148">
    <w:abstractNumId w:val="4"/>
  </w:num>
  <w:num w:numId="3" w16cid:durableId="1385593077">
    <w:abstractNumId w:val="5"/>
  </w:num>
  <w:num w:numId="4" w16cid:durableId="1458908719">
    <w:abstractNumId w:val="2"/>
  </w:num>
  <w:num w:numId="5" w16cid:durableId="1155217647">
    <w:abstractNumId w:val="0"/>
  </w:num>
  <w:num w:numId="6" w16cid:durableId="1194999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6E31"/>
    <w:rsid w:val="0015074B"/>
    <w:rsid w:val="0029639D"/>
    <w:rsid w:val="00326F90"/>
    <w:rsid w:val="0054154B"/>
    <w:rsid w:val="00974916"/>
    <w:rsid w:val="00AA1D8D"/>
    <w:rsid w:val="00B47730"/>
    <w:rsid w:val="00CB0664"/>
    <w:rsid w:val="00FB01CF"/>
    <w:rsid w:val="00FC693F"/>
    <w:rsid w:val="03A96934"/>
    <w:rsid w:val="052A1849"/>
    <w:rsid w:val="0671705A"/>
    <w:rsid w:val="0B0E131B"/>
    <w:rsid w:val="0C6A55CF"/>
    <w:rsid w:val="0EF56A7A"/>
    <w:rsid w:val="14FB2910"/>
    <w:rsid w:val="17DF02C7"/>
    <w:rsid w:val="1BCE1AE7"/>
    <w:rsid w:val="1C9F6277"/>
    <w:rsid w:val="1D091942"/>
    <w:rsid w:val="1EDA17E8"/>
    <w:rsid w:val="271B0BF0"/>
    <w:rsid w:val="29A273A6"/>
    <w:rsid w:val="2A5E151F"/>
    <w:rsid w:val="2CB74F17"/>
    <w:rsid w:val="32BA750F"/>
    <w:rsid w:val="392F5C81"/>
    <w:rsid w:val="3E1C72D0"/>
    <w:rsid w:val="48CB3DCC"/>
    <w:rsid w:val="4D9549A9"/>
    <w:rsid w:val="4DE33966"/>
    <w:rsid w:val="4F8847C5"/>
    <w:rsid w:val="5184720E"/>
    <w:rsid w:val="535836B0"/>
    <w:rsid w:val="5CB36BF9"/>
    <w:rsid w:val="5F8605F5"/>
    <w:rsid w:val="602F47E9"/>
    <w:rsid w:val="6F5778B8"/>
    <w:rsid w:val="6FC50CC6"/>
    <w:rsid w:val="726B5B54"/>
    <w:rsid w:val="762A7AD4"/>
    <w:rsid w:val="76A153BE"/>
    <w:rsid w:val="76BA27C8"/>
    <w:rsid w:val="76E737F5"/>
    <w:rsid w:val="79A96F62"/>
    <w:rsid w:val="7D5D18DC"/>
    <w:rsid w:val="7D8201F6"/>
    <w:rsid w:val="7EB2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3F05A"/>
  <w14:defaultImageDpi w14:val="300"/>
  <w15:docId w15:val="{2AEE6AC1-28FA-4DEE-9B8E-D289FF38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/>
    <w:lsdException w:name="Medium Grid 3 Accent 1" w:uiPriority="69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/>
    <w:lsdException w:name="Medium Grid 2 Accent 2" w:uiPriority="68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</w:style>
  <w:style w:type="character" w:customStyle="1" w:styleId="ac">
    <w:name w:val="页脚 字符"/>
    <w:basedOn w:val="a2"/>
    <w:link w:val="ab"/>
    <w:uiPriority w:val="99"/>
  </w:style>
  <w:style w:type="paragraph" w:styleId="afe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455926915@qq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2457</Words>
  <Characters>3539</Characters>
  <Application>Microsoft Office Word</Application>
  <DocSecurity>0</DocSecurity>
  <Lines>707</Lines>
  <Paragraphs>856</Paragraphs>
  <ScaleCrop>false</ScaleCrop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Administrator</cp:lastModifiedBy>
  <cp:revision>2</cp:revision>
  <cp:lastPrinted>2026-10-23T06:56:00Z</cp:lastPrinted>
  <dcterms:created xsi:type="dcterms:W3CDTF">2013-12-23T23:15:00Z</dcterms:created>
  <dcterms:modified xsi:type="dcterms:W3CDTF">2026-10-27T00:39:00Z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eyJoZGlkIjoiYjFkYmIxYzM5NTZmODIyMGVjYTI0NDkxOGIxZjFkYmUiLCJ1c2VySWQiOiIzNzI1MDU0MzIifQ==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02D4C2BEECC04D97AB7CCC5138D1D976_12</vt:lpwstr>
  </property>
</Properties>
</file>